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A8D4D2" w14:textId="313ADBFF" w:rsidR="00BF4334" w:rsidRPr="00BF4334" w:rsidRDefault="00BF4334" w:rsidP="00BF4334">
      <w:pPr>
        <w:spacing w:after="0" w:line="259" w:lineRule="auto"/>
        <w:rPr>
          <w:rFonts w:ascii="Times New Roman" w:hAnsi="Times New Roman" w:cs="Times New Roman"/>
          <w:b/>
          <w:bCs/>
          <w:color w:val="000000" w:themeColor="text1"/>
          <w:sz w:val="32"/>
          <w:szCs w:val="32"/>
        </w:rPr>
      </w:pPr>
      <w:r>
        <w:rPr>
          <w:rFonts w:ascii="Times New Roman" w:hAnsi="Times New Roman" w:cs="Times New Roman"/>
          <w:noProof/>
          <w:lang w:val="uk-UA"/>
        </w:rPr>
        <w:t xml:space="preserve">                                                                           </w:t>
      </w:r>
      <w:r w:rsidRPr="00BF4334">
        <w:rPr>
          <w:rFonts w:ascii="Times New Roman" w:hAnsi="Times New Roman" w:cs="Times New Roman"/>
          <w:noProof/>
        </w:rPr>
        <w:drawing>
          <wp:inline distT="0" distB="0" distL="0" distR="0" wp14:anchorId="06712039" wp14:editId="3CEDDF28">
            <wp:extent cx="42672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6720" cy="609600"/>
                    </a:xfrm>
                    <a:prstGeom prst="rect">
                      <a:avLst/>
                    </a:prstGeom>
                    <a:noFill/>
                    <a:ln>
                      <a:noFill/>
                    </a:ln>
                  </pic:spPr>
                </pic:pic>
              </a:graphicData>
            </a:graphic>
          </wp:inline>
        </w:drawing>
      </w:r>
      <w:r w:rsidRPr="00BF4334">
        <w:rPr>
          <w:rFonts w:ascii="Times New Roman" w:hAnsi="Times New Roman" w:cs="Times New Roman"/>
          <w:lang w:val="uk-UA"/>
        </w:rPr>
        <w:t xml:space="preserve">  </w:t>
      </w:r>
    </w:p>
    <w:tbl>
      <w:tblPr>
        <w:tblW w:w="9867" w:type="dxa"/>
        <w:tblLook w:val="01E0" w:firstRow="1" w:lastRow="1" w:firstColumn="1" w:lastColumn="1" w:noHBand="0" w:noVBand="0"/>
      </w:tblPr>
      <w:tblGrid>
        <w:gridCol w:w="9867"/>
      </w:tblGrid>
      <w:tr w:rsidR="00BF4334" w:rsidRPr="00BA563B" w14:paraId="504F7381" w14:textId="77777777" w:rsidTr="00BF4334">
        <w:trPr>
          <w:trHeight w:val="788"/>
        </w:trPr>
        <w:tc>
          <w:tcPr>
            <w:tcW w:w="9867" w:type="dxa"/>
            <w:hideMark/>
          </w:tcPr>
          <w:p w14:paraId="21F9377C" w14:textId="77777777" w:rsidR="00BF4334" w:rsidRPr="00BF4334" w:rsidRDefault="00BF4334" w:rsidP="00BF4334">
            <w:pPr>
              <w:spacing w:after="0" w:line="240" w:lineRule="auto"/>
              <w:ind w:left="-180"/>
              <w:jc w:val="center"/>
              <w:rPr>
                <w:rFonts w:ascii="Times New Roman" w:hAnsi="Times New Roman" w:cs="Times New Roman"/>
                <w:b/>
                <w:sz w:val="32"/>
                <w:szCs w:val="32"/>
                <w:lang w:val="ru-RU"/>
              </w:rPr>
            </w:pPr>
            <w:r w:rsidRPr="00BF4334">
              <w:rPr>
                <w:rFonts w:ascii="Times New Roman" w:hAnsi="Times New Roman" w:cs="Times New Roman"/>
                <w:b/>
                <w:sz w:val="32"/>
                <w:szCs w:val="32"/>
                <w:lang w:val="uk-UA"/>
              </w:rPr>
              <w:t xml:space="preserve">ДИМЕРСЬКА </w:t>
            </w:r>
            <w:r w:rsidRPr="00BF4334">
              <w:rPr>
                <w:rFonts w:ascii="Times New Roman" w:hAnsi="Times New Roman" w:cs="Times New Roman"/>
                <w:b/>
                <w:sz w:val="32"/>
                <w:szCs w:val="32"/>
                <w:lang w:val="ru-RU"/>
              </w:rPr>
              <w:t xml:space="preserve">  С</w:t>
            </w:r>
            <w:r w:rsidRPr="00BF4334">
              <w:rPr>
                <w:rFonts w:ascii="Times New Roman" w:hAnsi="Times New Roman" w:cs="Times New Roman"/>
                <w:b/>
                <w:sz w:val="32"/>
                <w:szCs w:val="32"/>
                <w:lang w:val="uk-UA"/>
              </w:rPr>
              <w:t xml:space="preserve">ЕЛИЩНА  </w:t>
            </w:r>
            <w:r w:rsidRPr="00BF4334">
              <w:rPr>
                <w:rFonts w:ascii="Times New Roman" w:hAnsi="Times New Roman" w:cs="Times New Roman"/>
                <w:b/>
                <w:sz w:val="32"/>
                <w:szCs w:val="32"/>
                <w:lang w:val="ru-RU"/>
              </w:rPr>
              <w:t xml:space="preserve">  РАДА</w:t>
            </w:r>
          </w:p>
          <w:p w14:paraId="70D2568E" w14:textId="77777777" w:rsidR="00BF4334" w:rsidRPr="00BF4334" w:rsidRDefault="00BF4334" w:rsidP="00BF4334">
            <w:pPr>
              <w:spacing w:after="0" w:line="240" w:lineRule="auto"/>
              <w:ind w:left="-180"/>
              <w:jc w:val="center"/>
              <w:rPr>
                <w:rFonts w:ascii="Times New Roman" w:hAnsi="Times New Roman" w:cs="Times New Roman"/>
                <w:b/>
                <w:sz w:val="28"/>
                <w:szCs w:val="28"/>
                <w:lang w:val="ru-RU"/>
              </w:rPr>
            </w:pPr>
            <w:r w:rsidRPr="00BF4334">
              <w:rPr>
                <w:rFonts w:ascii="Times New Roman" w:hAnsi="Times New Roman" w:cs="Times New Roman"/>
                <w:noProof/>
              </w:rPr>
              <mc:AlternateContent>
                <mc:Choice Requires="wps">
                  <w:drawing>
                    <wp:anchor distT="4294967294" distB="4294967294" distL="114300" distR="114300" simplePos="0" relativeHeight="251659264" behindDoc="0" locked="0" layoutInCell="1" allowOverlap="1" wp14:anchorId="29E64BC4" wp14:editId="02F5689C">
                      <wp:simplePos x="0" y="0"/>
                      <wp:positionH relativeFrom="column">
                        <wp:posOffset>-318135</wp:posOffset>
                      </wp:positionH>
                      <wp:positionV relativeFrom="paragraph">
                        <wp:posOffset>229870</wp:posOffset>
                      </wp:positionV>
                      <wp:extent cx="6324600" cy="0"/>
                      <wp:effectExtent l="0" t="19050" r="38100" b="3810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0" cy="0"/>
                              </a:xfrm>
                              <a:prstGeom prst="line">
                                <a:avLst/>
                              </a:prstGeom>
                              <a:noFill/>
                              <a:ln w="57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434C6BA" id="Прямая соединительная линия 3"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5.05pt,18.1pt" to="472.9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" strokeweight="1.59mm"/>
                  </w:pict>
                </mc:Fallback>
              </mc:AlternateContent>
            </w:r>
            <w:r w:rsidRPr="00BF4334">
              <w:rPr>
                <w:rFonts w:ascii="Times New Roman" w:hAnsi="Times New Roman" w:cs="Times New Roman"/>
                <w:b/>
                <w:sz w:val="32"/>
                <w:szCs w:val="32"/>
                <w:lang w:val="ru-RU"/>
              </w:rPr>
              <w:t>ВИШГОРОДСЬКОГО   РАЙОНУ   КИЇВСЬКОЇ   ОБЛАСТІ</w:t>
            </w:r>
          </w:p>
        </w:tc>
      </w:tr>
    </w:tbl>
    <w:p w14:paraId="130F07B0" w14:textId="77777777" w:rsidR="00BF4334" w:rsidRPr="00BF4334" w:rsidRDefault="00BF4334" w:rsidP="00BF4334">
      <w:pPr>
        <w:spacing w:after="0" w:line="240" w:lineRule="auto"/>
        <w:rPr>
          <w:rFonts w:ascii="Times New Roman" w:hAnsi="Times New Roman" w:cs="Times New Roman"/>
          <w:b/>
          <w:bCs/>
          <w:sz w:val="26"/>
          <w:szCs w:val="26"/>
          <w:lang w:val="uk-UA"/>
        </w:rPr>
      </w:pPr>
      <w:r w:rsidRPr="00BF4334">
        <w:rPr>
          <w:rFonts w:ascii="Times New Roman" w:hAnsi="Times New Roman" w:cs="Times New Roman"/>
          <w:b/>
          <w:bCs/>
          <w:sz w:val="26"/>
          <w:szCs w:val="26"/>
          <w:lang w:val="uk-UA"/>
        </w:rPr>
        <w:t xml:space="preserve">                                              </w:t>
      </w:r>
    </w:p>
    <w:p w14:paraId="42A6AD06" w14:textId="14AC73D7" w:rsidR="00BF4334" w:rsidRPr="00BF4334" w:rsidRDefault="00BF4334" w:rsidP="00BF4334">
      <w:pPr>
        <w:spacing w:after="0" w:line="240" w:lineRule="auto"/>
        <w:rPr>
          <w:rFonts w:ascii="Times New Roman" w:hAnsi="Times New Roman" w:cs="Times New Roman"/>
          <w:b/>
          <w:sz w:val="28"/>
          <w:szCs w:val="28"/>
          <w:lang w:val="uk-UA"/>
        </w:rPr>
      </w:pPr>
      <w:r w:rsidRPr="00BF4334">
        <w:rPr>
          <w:rFonts w:ascii="Times New Roman" w:hAnsi="Times New Roman" w:cs="Times New Roman"/>
          <w:b/>
          <w:bCs/>
          <w:sz w:val="28"/>
          <w:szCs w:val="28"/>
          <w:lang w:val="uk-UA"/>
        </w:rPr>
        <w:t xml:space="preserve">                                       </w:t>
      </w:r>
      <w:bookmarkStart w:id="0" w:name="_GoBack"/>
      <w:bookmarkEnd w:id="0"/>
      <w:r w:rsidRPr="00BF4334">
        <w:rPr>
          <w:rFonts w:ascii="Times New Roman" w:hAnsi="Times New Roman" w:cs="Times New Roman"/>
          <w:b/>
          <w:bCs/>
          <w:sz w:val="28"/>
          <w:szCs w:val="28"/>
          <w:lang w:val="uk-UA"/>
        </w:rPr>
        <w:t xml:space="preserve">    77 сесія </w:t>
      </w:r>
      <w:r w:rsidRPr="00BF4334">
        <w:rPr>
          <w:rFonts w:ascii="Times New Roman" w:hAnsi="Times New Roman" w:cs="Times New Roman"/>
          <w:b/>
          <w:sz w:val="28"/>
          <w:szCs w:val="28"/>
          <w:lang w:val="ru-UA"/>
        </w:rPr>
        <w:t>V</w:t>
      </w:r>
      <w:r w:rsidRPr="00BF4334">
        <w:rPr>
          <w:rFonts w:ascii="Times New Roman" w:hAnsi="Times New Roman" w:cs="Times New Roman"/>
          <w:b/>
          <w:sz w:val="28"/>
          <w:szCs w:val="28"/>
          <w:lang w:val="uk-UA"/>
        </w:rPr>
        <w:t>ІІІ</w:t>
      </w:r>
      <w:r w:rsidRPr="00BF4334">
        <w:rPr>
          <w:rFonts w:ascii="Times New Roman" w:hAnsi="Times New Roman" w:cs="Times New Roman"/>
          <w:b/>
          <w:noProof/>
          <w:sz w:val="28"/>
          <w:szCs w:val="28"/>
          <w:lang w:val="uk-UA"/>
        </w:rPr>
        <w:t xml:space="preserve"> скликання</w:t>
      </w:r>
      <w:r w:rsidRPr="00BF4334">
        <w:rPr>
          <w:rFonts w:ascii="Times New Roman" w:hAnsi="Times New Roman" w:cs="Times New Roman"/>
          <w:b/>
          <w:sz w:val="28"/>
          <w:szCs w:val="28"/>
          <w:lang w:val="uk-UA"/>
        </w:rPr>
        <w:tab/>
      </w:r>
    </w:p>
    <w:p w14:paraId="0F48A0F7" w14:textId="77777777" w:rsidR="00BF4334" w:rsidRPr="00BF4334" w:rsidRDefault="00BF4334" w:rsidP="00BF4334">
      <w:pPr>
        <w:spacing w:after="0" w:line="240" w:lineRule="auto"/>
        <w:rPr>
          <w:rFonts w:ascii="Times New Roman" w:hAnsi="Times New Roman" w:cs="Times New Roman"/>
          <w:b/>
          <w:sz w:val="28"/>
          <w:szCs w:val="28"/>
          <w:lang w:val="uk-UA"/>
        </w:rPr>
      </w:pPr>
    </w:p>
    <w:p w14:paraId="7053D8C7" w14:textId="22B502A4" w:rsidR="00BF4334" w:rsidRPr="00BF4334" w:rsidRDefault="00BF4334" w:rsidP="00BF4334">
      <w:pPr>
        <w:tabs>
          <w:tab w:val="left" w:pos="3525"/>
          <w:tab w:val="center" w:pos="4587"/>
        </w:tabs>
        <w:spacing w:after="0" w:line="240" w:lineRule="auto"/>
        <w:ind w:left="-180"/>
        <w:rPr>
          <w:rFonts w:ascii="Times New Roman" w:hAnsi="Times New Roman" w:cs="Times New Roman"/>
          <w:b/>
          <w:sz w:val="28"/>
          <w:szCs w:val="28"/>
          <w:lang w:val="uk-UA"/>
        </w:rPr>
      </w:pPr>
      <w:r w:rsidRPr="00BF4334">
        <w:rPr>
          <w:rFonts w:ascii="Times New Roman" w:hAnsi="Times New Roman" w:cs="Times New Roman"/>
          <w:b/>
          <w:sz w:val="28"/>
          <w:szCs w:val="28"/>
          <w:lang w:val="uk-UA"/>
        </w:rPr>
        <w:t xml:space="preserve">                                                         РІШЕННЯ                                                        </w:t>
      </w:r>
    </w:p>
    <w:p w14:paraId="1A35220A" w14:textId="77777777" w:rsidR="00B76A5B" w:rsidRPr="00B76A5B" w:rsidRDefault="00B76A5B" w:rsidP="00B76A5B">
      <w:pPr>
        <w:pStyle w:val="1a"/>
        <w:jc w:val="both"/>
        <w:rPr>
          <w:rFonts w:ascii="Times New Roman" w:hAnsi="Times New Roman" w:cs="Times New Roman"/>
          <w:b/>
          <w:color w:val="000000" w:themeColor="text1"/>
          <w:sz w:val="28"/>
          <w:szCs w:val="28"/>
        </w:rPr>
      </w:pPr>
    </w:p>
    <w:p w14:paraId="0367950E" w14:textId="1AF97E0A" w:rsidR="00B76A5B" w:rsidRPr="00B76A5B" w:rsidRDefault="00B76A5B" w:rsidP="00B76A5B">
      <w:pPr>
        <w:spacing w:after="0" w:line="240" w:lineRule="auto"/>
        <w:jc w:val="center"/>
        <w:rPr>
          <w:rFonts w:ascii="Times New Roman" w:hAnsi="Times New Roman" w:cs="Times New Roman"/>
          <w:b/>
          <w:bCs/>
          <w:color w:val="000000" w:themeColor="text1"/>
          <w:sz w:val="28"/>
          <w:szCs w:val="28"/>
          <w:lang w:val="uk-UA"/>
        </w:rPr>
      </w:pPr>
      <w:r w:rsidRPr="00BF4334">
        <w:rPr>
          <w:rFonts w:ascii="Times New Roman" w:hAnsi="Times New Roman" w:cs="Times New Roman"/>
          <w:b/>
          <w:bCs/>
          <w:iCs/>
          <w:color w:val="000000" w:themeColor="text1"/>
          <w:sz w:val="28"/>
          <w:szCs w:val="28"/>
          <w:lang w:val="uk-UA"/>
        </w:rPr>
        <w:t>Про затвердження Програми</w:t>
      </w:r>
      <w:r w:rsidRPr="00BF4334">
        <w:rPr>
          <w:rFonts w:ascii="Times New Roman" w:hAnsi="Times New Roman" w:cs="Times New Roman"/>
          <w:color w:val="000000" w:themeColor="text1"/>
          <w:sz w:val="28"/>
          <w:szCs w:val="28"/>
          <w:lang w:val="uk-UA"/>
        </w:rPr>
        <w:t xml:space="preserve"> </w:t>
      </w:r>
      <w:bookmarkStart w:id="1" w:name="_Hlk153199205"/>
      <w:bookmarkStart w:id="2" w:name="_Hlk184894992"/>
      <w:bookmarkStart w:id="3" w:name="_Hlk153199913"/>
      <w:r w:rsidRPr="00BF4334">
        <w:rPr>
          <w:rFonts w:ascii="Times New Roman" w:hAnsi="Times New Roman" w:cs="Times New Roman"/>
          <w:color w:val="000000" w:themeColor="text1"/>
          <w:sz w:val="28"/>
          <w:szCs w:val="28"/>
          <w:lang w:val="uk-UA"/>
        </w:rPr>
        <w:t xml:space="preserve"> </w:t>
      </w:r>
      <w:r w:rsidRPr="00BF4334">
        <w:rPr>
          <w:rFonts w:ascii="Times New Roman" w:hAnsi="Times New Roman" w:cs="Times New Roman"/>
          <w:b/>
          <w:bCs/>
          <w:color w:val="000000" w:themeColor="text1"/>
          <w:sz w:val="28"/>
          <w:szCs w:val="28"/>
          <w:lang w:val="uk-UA"/>
        </w:rPr>
        <w:t>підтримки та розвитку молоді</w:t>
      </w:r>
      <w:r w:rsidRPr="00BF4334">
        <w:rPr>
          <w:rFonts w:ascii="Times New Roman" w:hAnsi="Times New Roman" w:cs="Times New Roman"/>
          <w:color w:val="000000" w:themeColor="text1"/>
          <w:sz w:val="28"/>
          <w:szCs w:val="28"/>
          <w:lang w:val="uk-UA"/>
        </w:rPr>
        <w:t xml:space="preserve"> </w:t>
      </w:r>
      <w:r w:rsidRPr="00B76A5B">
        <w:rPr>
          <w:rFonts w:ascii="Times New Roman" w:hAnsi="Times New Roman" w:cs="Times New Roman"/>
          <w:b/>
          <w:bCs/>
          <w:color w:val="000000" w:themeColor="text1"/>
          <w:sz w:val="28"/>
          <w:szCs w:val="28"/>
          <w:lang w:val="uk-UA"/>
        </w:rPr>
        <w:t xml:space="preserve">Димерської територіальної громади </w:t>
      </w:r>
      <w:r w:rsidRPr="00BF4334">
        <w:rPr>
          <w:rFonts w:ascii="Times New Roman" w:hAnsi="Times New Roman" w:cs="Times New Roman"/>
          <w:b/>
          <w:bCs/>
          <w:color w:val="000000" w:themeColor="text1"/>
          <w:sz w:val="28"/>
          <w:szCs w:val="28"/>
          <w:lang w:val="uk-UA"/>
        </w:rPr>
        <w:t xml:space="preserve">«Молодь </w:t>
      </w:r>
      <w:proofErr w:type="spellStart"/>
      <w:r w:rsidRPr="00BF4334">
        <w:rPr>
          <w:rFonts w:ascii="Times New Roman" w:hAnsi="Times New Roman" w:cs="Times New Roman"/>
          <w:b/>
          <w:bCs/>
          <w:color w:val="000000" w:themeColor="text1"/>
          <w:sz w:val="28"/>
          <w:szCs w:val="28"/>
          <w:lang w:val="uk-UA"/>
        </w:rPr>
        <w:t>Димерщини</w:t>
      </w:r>
      <w:proofErr w:type="spellEnd"/>
      <w:r w:rsidRPr="00BF4334">
        <w:rPr>
          <w:rFonts w:ascii="Times New Roman" w:hAnsi="Times New Roman" w:cs="Times New Roman"/>
          <w:b/>
          <w:bCs/>
          <w:color w:val="000000" w:themeColor="text1"/>
          <w:sz w:val="28"/>
          <w:szCs w:val="28"/>
          <w:lang w:val="uk-UA"/>
        </w:rPr>
        <w:t>»</w:t>
      </w:r>
    </w:p>
    <w:p w14:paraId="248240CB" w14:textId="1AC71E3D" w:rsidR="00B76A5B" w:rsidRDefault="00334138" w:rsidP="00B76A5B">
      <w:pPr>
        <w:spacing w:after="0" w:line="240" w:lineRule="auto"/>
        <w:jc w:val="center"/>
        <w:rPr>
          <w:rFonts w:ascii="Times New Roman" w:hAnsi="Times New Roman" w:cs="Times New Roman"/>
          <w:b/>
          <w:bCs/>
          <w:iCs/>
          <w:color w:val="000000" w:themeColor="text1"/>
          <w:sz w:val="28"/>
          <w:szCs w:val="28"/>
          <w:lang w:val="uk-UA"/>
        </w:rPr>
      </w:pPr>
      <w:bookmarkStart w:id="4" w:name="_Hlk153201089"/>
      <w:r>
        <w:rPr>
          <w:rFonts w:ascii="Times New Roman" w:hAnsi="Times New Roman" w:cs="Times New Roman"/>
          <w:b/>
          <w:bCs/>
          <w:iCs/>
          <w:color w:val="000000" w:themeColor="text1"/>
          <w:sz w:val="28"/>
          <w:szCs w:val="28"/>
          <w:lang w:val="uk-UA"/>
        </w:rPr>
        <w:t xml:space="preserve">       </w:t>
      </w:r>
      <w:r w:rsidR="00B76A5B" w:rsidRPr="00B76A5B">
        <w:rPr>
          <w:rFonts w:ascii="Times New Roman" w:hAnsi="Times New Roman" w:cs="Times New Roman"/>
          <w:b/>
          <w:bCs/>
          <w:iCs/>
          <w:color w:val="000000" w:themeColor="text1"/>
          <w:sz w:val="28"/>
          <w:szCs w:val="28"/>
          <w:lang w:val="uk-UA"/>
        </w:rPr>
        <w:t>на 202</w:t>
      </w:r>
      <w:bookmarkEnd w:id="1"/>
      <w:bookmarkEnd w:id="2"/>
      <w:bookmarkEnd w:id="4"/>
      <w:r w:rsidR="00B76A5B" w:rsidRPr="00B76A5B">
        <w:rPr>
          <w:rFonts w:ascii="Times New Roman" w:hAnsi="Times New Roman" w:cs="Times New Roman"/>
          <w:b/>
          <w:bCs/>
          <w:iCs/>
          <w:color w:val="000000" w:themeColor="text1"/>
          <w:sz w:val="28"/>
          <w:szCs w:val="28"/>
          <w:lang w:val="uk-UA"/>
        </w:rPr>
        <w:t>6 - 2029 роки</w:t>
      </w:r>
    </w:p>
    <w:p w14:paraId="58A4D1CE" w14:textId="77777777" w:rsidR="00B76A5B" w:rsidRPr="00B76A5B" w:rsidRDefault="00B76A5B" w:rsidP="00B76A5B">
      <w:pPr>
        <w:spacing w:after="0" w:line="240" w:lineRule="auto"/>
        <w:jc w:val="center"/>
        <w:rPr>
          <w:rFonts w:ascii="Times New Roman" w:hAnsi="Times New Roman" w:cs="Times New Roman"/>
          <w:b/>
          <w:bCs/>
          <w:iCs/>
          <w:color w:val="000000" w:themeColor="text1"/>
          <w:sz w:val="28"/>
          <w:szCs w:val="28"/>
          <w:lang w:val="uk-UA"/>
        </w:rPr>
      </w:pPr>
    </w:p>
    <w:p w14:paraId="7639D7B9" w14:textId="278A6434" w:rsidR="00BF4334" w:rsidRPr="00BF4334" w:rsidRDefault="00B76A5B" w:rsidP="00BF4334">
      <w:pPr>
        <w:spacing w:after="0" w:line="240" w:lineRule="auto"/>
        <w:ind w:right="-716" w:firstLine="557"/>
        <w:jc w:val="both"/>
        <w:rPr>
          <w:rFonts w:ascii="Times New Roman" w:hAnsi="Times New Roman" w:cs="Times New Roman"/>
          <w:sz w:val="28"/>
          <w:szCs w:val="28"/>
          <w:lang w:val="uk-UA"/>
        </w:rPr>
      </w:pPr>
      <w:r w:rsidRPr="00BF4334">
        <w:rPr>
          <w:rFonts w:ascii="Times New Roman" w:hAnsi="Times New Roman" w:cs="Times New Roman"/>
          <w:color w:val="000000" w:themeColor="text1"/>
          <w:sz w:val="28"/>
          <w:szCs w:val="28"/>
          <w:lang w:val="uk-UA"/>
        </w:rPr>
        <w:t xml:space="preserve">З метою всебічного сталого розвитку молоді Димерської громади, забезпечення її участі у соціальному, економічному та культурному житті, врахування потреб молоді, впровадження їхніх ідей та ініціатив, створення сприятливих передумов життєвого самовизначення та самореалізації молодих громадян громади, вирішення нагальних проблем молоді, усебічної підтримки її інноваційної діяльності, громадської активності, </w:t>
      </w:r>
      <w:r w:rsidRPr="00BF4334">
        <w:rPr>
          <w:rFonts w:ascii="Times New Roman" w:eastAsia="Times New Roman" w:hAnsi="Times New Roman" w:cs="Times New Roman"/>
          <w:color w:val="000000" w:themeColor="text1"/>
          <w:sz w:val="28"/>
          <w:szCs w:val="28"/>
          <w:lang w:val="uk-UA"/>
        </w:rPr>
        <w:t xml:space="preserve"> відповідно до </w:t>
      </w:r>
      <w:r w:rsidRPr="00BF4334">
        <w:rPr>
          <w:rFonts w:ascii="Times New Roman" w:eastAsia="Calibri" w:hAnsi="Times New Roman" w:cs="Times New Roman"/>
          <w:color w:val="000000" w:themeColor="text1"/>
          <w:sz w:val="28"/>
          <w:szCs w:val="28"/>
          <w:lang w:val="uk-UA"/>
        </w:rPr>
        <w:t>статей 26</w:t>
      </w:r>
      <w:r w:rsidR="00BF4334">
        <w:rPr>
          <w:rFonts w:ascii="Times New Roman" w:eastAsia="Calibri" w:hAnsi="Times New Roman" w:cs="Times New Roman"/>
          <w:color w:val="000000" w:themeColor="text1"/>
          <w:sz w:val="28"/>
          <w:szCs w:val="28"/>
          <w:lang w:val="uk-UA"/>
        </w:rPr>
        <w:t>, 59, 60</w:t>
      </w:r>
      <w:r w:rsidRPr="00BF4334">
        <w:rPr>
          <w:rFonts w:ascii="Times New Roman" w:eastAsia="Calibri" w:hAnsi="Times New Roman" w:cs="Times New Roman"/>
          <w:color w:val="000000" w:themeColor="text1"/>
          <w:sz w:val="28"/>
          <w:szCs w:val="28"/>
          <w:lang w:val="uk-UA"/>
        </w:rPr>
        <w:t xml:space="preserve"> Закону України </w:t>
      </w:r>
      <w:r w:rsidR="00BF4334">
        <w:rPr>
          <w:rFonts w:ascii="Times New Roman" w:eastAsia="Calibri" w:hAnsi="Times New Roman" w:cs="Times New Roman"/>
          <w:color w:val="000000" w:themeColor="text1"/>
          <w:sz w:val="28"/>
          <w:szCs w:val="28"/>
          <w:lang w:val="uk-UA"/>
        </w:rPr>
        <w:t>«</w:t>
      </w:r>
      <w:r w:rsidRPr="00BF4334">
        <w:rPr>
          <w:rFonts w:ascii="Times New Roman" w:eastAsia="Calibri" w:hAnsi="Times New Roman" w:cs="Times New Roman"/>
          <w:color w:val="000000" w:themeColor="text1"/>
          <w:sz w:val="28"/>
          <w:szCs w:val="28"/>
          <w:lang w:val="uk-UA"/>
        </w:rPr>
        <w:t>Про місцеве самоврядування в Україні</w:t>
      </w:r>
      <w:r w:rsidR="00BF4334">
        <w:rPr>
          <w:rFonts w:ascii="Times New Roman" w:eastAsia="Calibri" w:hAnsi="Times New Roman" w:cs="Times New Roman"/>
          <w:color w:val="000000" w:themeColor="text1"/>
          <w:sz w:val="28"/>
          <w:szCs w:val="28"/>
          <w:lang w:val="uk-UA"/>
        </w:rPr>
        <w:t>»</w:t>
      </w:r>
      <w:r w:rsidRPr="00BF4334">
        <w:rPr>
          <w:rFonts w:ascii="Times New Roman" w:eastAsia="Calibri" w:hAnsi="Times New Roman" w:cs="Times New Roman"/>
          <w:color w:val="000000" w:themeColor="text1"/>
          <w:sz w:val="28"/>
          <w:szCs w:val="28"/>
          <w:lang w:val="uk-UA"/>
        </w:rPr>
        <w:t xml:space="preserve">, </w:t>
      </w:r>
      <w:r w:rsidRPr="00BF4334">
        <w:rPr>
          <w:rFonts w:ascii="Times New Roman" w:eastAsia="Times New Roman" w:hAnsi="Times New Roman" w:cs="Times New Roman"/>
          <w:color w:val="000000" w:themeColor="text1"/>
          <w:sz w:val="28"/>
          <w:szCs w:val="28"/>
          <w:lang w:val="uk-UA"/>
        </w:rPr>
        <w:t xml:space="preserve">Закону України «Про основні засади молодіжної політики», </w:t>
      </w:r>
      <w:bookmarkEnd w:id="3"/>
      <w:r w:rsidR="00BF4334" w:rsidRPr="00BF4334">
        <w:rPr>
          <w:rFonts w:ascii="Times New Roman" w:hAnsi="Times New Roman" w:cs="Times New Roman"/>
          <w:sz w:val="28"/>
          <w:szCs w:val="28"/>
          <w:lang w:val="uk-UA"/>
        </w:rPr>
        <w:t xml:space="preserve">враховуючи рекомендації засідання </w:t>
      </w:r>
      <w:r w:rsidR="00BF4334" w:rsidRPr="00BF4334">
        <w:rPr>
          <w:rFonts w:ascii="Times New Roman" w:hAnsi="Times New Roman" w:cs="Times New Roman"/>
          <w:sz w:val="28"/>
          <w:szCs w:val="28"/>
          <w:bdr w:val="none" w:sz="0" w:space="0" w:color="auto" w:frame="1"/>
          <w:lang w:val="uk-UA" w:eastAsia="ru-UA"/>
        </w:rPr>
        <w:t xml:space="preserve">постійної  </w:t>
      </w:r>
      <w:r w:rsidR="00BF4334" w:rsidRPr="00BF4334">
        <w:rPr>
          <w:rFonts w:ascii="Times New Roman" w:hAnsi="Times New Roman" w:cs="Times New Roman"/>
          <w:sz w:val="28"/>
          <w:szCs w:val="28"/>
          <w:lang w:val="uk-UA"/>
        </w:rPr>
        <w:t xml:space="preserve">комісій </w:t>
      </w:r>
      <w:bookmarkStart w:id="5" w:name="_Hlk188341549"/>
      <w:r w:rsidR="00BF4334" w:rsidRPr="00BF4334">
        <w:rPr>
          <w:rFonts w:ascii="Times New Roman" w:hAnsi="Times New Roman" w:cs="Times New Roman"/>
          <w:sz w:val="28"/>
          <w:szCs w:val="28"/>
          <w:lang w:val="uk-UA"/>
        </w:rPr>
        <w:t>з питань регламенту, депутатської діяльності та етики, прав людини, законності, правопорядку, взаємодії із правоохоронними органами та з гуманітарних питань</w:t>
      </w:r>
      <w:bookmarkEnd w:id="5"/>
      <w:r w:rsidR="00BF4334" w:rsidRPr="00BF4334">
        <w:rPr>
          <w:rFonts w:ascii="Times New Roman" w:hAnsi="Times New Roman" w:cs="Times New Roman"/>
          <w:sz w:val="28"/>
          <w:szCs w:val="28"/>
          <w:lang w:val="uk-UA"/>
        </w:rPr>
        <w:t xml:space="preserve"> від 22.12.2025 року, селищна рада</w:t>
      </w:r>
    </w:p>
    <w:p w14:paraId="21BDF3D3" w14:textId="667A2066" w:rsidR="00B76A5B" w:rsidRPr="00B76A5B" w:rsidRDefault="00B76A5B" w:rsidP="00BF4334">
      <w:pPr>
        <w:spacing w:line="240" w:lineRule="auto"/>
        <w:ind w:right="-716" w:firstLine="709"/>
        <w:jc w:val="both"/>
        <w:rPr>
          <w:rFonts w:ascii="Times New Roman" w:eastAsiaTheme="minorHAnsi" w:hAnsi="Times New Roman" w:cs="Times New Roman"/>
          <w:b/>
          <w:color w:val="000000" w:themeColor="text1"/>
          <w:sz w:val="28"/>
          <w:szCs w:val="28"/>
          <w:lang w:val="uk-UA"/>
        </w:rPr>
      </w:pPr>
      <w:r w:rsidRPr="00B76A5B">
        <w:rPr>
          <w:rFonts w:ascii="Times New Roman" w:hAnsi="Times New Roman" w:cs="Times New Roman"/>
          <w:b/>
          <w:color w:val="000000" w:themeColor="text1"/>
          <w:sz w:val="28"/>
          <w:szCs w:val="28"/>
          <w:lang w:val="uk-UA"/>
        </w:rPr>
        <w:t xml:space="preserve">                                                       </w:t>
      </w:r>
    </w:p>
    <w:p w14:paraId="0F3F9BC1" w14:textId="1E341099" w:rsidR="00B76A5B" w:rsidRPr="00B76A5B" w:rsidRDefault="00B76A5B" w:rsidP="00BF4334">
      <w:pPr>
        <w:pStyle w:val="aff"/>
        <w:tabs>
          <w:tab w:val="left" w:pos="0"/>
        </w:tabs>
        <w:ind w:left="0" w:right="-716"/>
        <w:jc w:val="both"/>
        <w:rPr>
          <w:rFonts w:ascii="Times New Roman" w:hAnsi="Times New Roman" w:cs="Times New Roman"/>
          <w:b/>
          <w:color w:val="000000" w:themeColor="text1"/>
          <w:sz w:val="28"/>
          <w:szCs w:val="28"/>
          <w:lang w:val="uk-UA"/>
        </w:rPr>
      </w:pPr>
      <w:r w:rsidRPr="00B76A5B">
        <w:rPr>
          <w:rFonts w:ascii="Times New Roman" w:hAnsi="Times New Roman" w:cs="Times New Roman"/>
          <w:b/>
          <w:color w:val="000000" w:themeColor="text1"/>
          <w:sz w:val="28"/>
          <w:szCs w:val="28"/>
          <w:lang w:val="uk-UA"/>
        </w:rPr>
        <w:t xml:space="preserve">                                             </w:t>
      </w:r>
      <w:r w:rsidR="00BF4334">
        <w:rPr>
          <w:rFonts w:ascii="Times New Roman" w:hAnsi="Times New Roman" w:cs="Times New Roman"/>
          <w:b/>
          <w:color w:val="000000" w:themeColor="text1"/>
          <w:sz w:val="28"/>
          <w:szCs w:val="28"/>
          <w:lang w:val="uk-UA"/>
        </w:rPr>
        <w:t xml:space="preserve">  </w:t>
      </w:r>
      <w:r w:rsidRPr="00B76A5B">
        <w:rPr>
          <w:rFonts w:ascii="Times New Roman" w:hAnsi="Times New Roman" w:cs="Times New Roman"/>
          <w:b/>
          <w:color w:val="000000" w:themeColor="text1"/>
          <w:sz w:val="28"/>
          <w:szCs w:val="28"/>
          <w:lang w:val="uk-UA"/>
        </w:rPr>
        <w:t xml:space="preserve">     </w:t>
      </w:r>
      <w:r w:rsidRPr="00BF4334">
        <w:rPr>
          <w:rFonts w:ascii="Times New Roman" w:hAnsi="Times New Roman" w:cs="Times New Roman"/>
          <w:b/>
          <w:color w:val="000000" w:themeColor="text1"/>
          <w:sz w:val="28"/>
          <w:szCs w:val="28"/>
          <w:lang w:val="ru-RU"/>
        </w:rPr>
        <w:t>ВИРІШИЛА:</w:t>
      </w:r>
    </w:p>
    <w:p w14:paraId="3B109EF5" w14:textId="1A6F2FA2" w:rsidR="00B76A5B" w:rsidRPr="00BF4334" w:rsidRDefault="00BF4334" w:rsidP="00BF4334">
      <w:pPr>
        <w:spacing w:after="0" w:line="240" w:lineRule="auto"/>
        <w:ind w:right="-716"/>
        <w:jc w:val="both"/>
        <w:rPr>
          <w:rFonts w:ascii="Times New Roman" w:hAnsi="Times New Roman" w:cs="Times New Roman"/>
          <w:color w:val="000000" w:themeColor="text1"/>
          <w:sz w:val="28"/>
          <w:szCs w:val="28"/>
          <w:lang w:val="ru-RU"/>
        </w:rPr>
      </w:pPr>
      <w:r>
        <w:rPr>
          <w:rFonts w:ascii="Times New Roman" w:hAnsi="Times New Roman" w:cs="Times New Roman"/>
          <w:bCs/>
          <w:iCs/>
          <w:color w:val="000000" w:themeColor="text1"/>
          <w:sz w:val="28"/>
          <w:szCs w:val="28"/>
          <w:lang w:val="ru-RU"/>
        </w:rPr>
        <w:t xml:space="preserve">       </w:t>
      </w:r>
      <w:r w:rsidRPr="00BF4334">
        <w:rPr>
          <w:rFonts w:ascii="Times New Roman" w:hAnsi="Times New Roman" w:cs="Times New Roman"/>
          <w:b/>
          <w:iCs/>
          <w:color w:val="000000" w:themeColor="text1"/>
          <w:sz w:val="28"/>
          <w:szCs w:val="28"/>
          <w:lang w:val="ru-RU"/>
        </w:rPr>
        <w:t>1.</w:t>
      </w:r>
      <w:proofErr w:type="gramStart"/>
      <w:r w:rsidR="00B76A5B" w:rsidRPr="00BF4334">
        <w:rPr>
          <w:rFonts w:ascii="Times New Roman" w:hAnsi="Times New Roman" w:cs="Times New Roman"/>
          <w:bCs/>
          <w:iCs/>
          <w:color w:val="000000" w:themeColor="text1"/>
          <w:sz w:val="28"/>
          <w:szCs w:val="28"/>
          <w:lang w:val="ru-RU"/>
        </w:rPr>
        <w:t xml:space="preserve">Затвердити  </w:t>
      </w:r>
      <w:proofErr w:type="spellStart"/>
      <w:r w:rsidR="00B76A5B" w:rsidRPr="00BF4334">
        <w:rPr>
          <w:rFonts w:ascii="Times New Roman" w:hAnsi="Times New Roman" w:cs="Times New Roman"/>
          <w:iCs/>
          <w:color w:val="000000" w:themeColor="text1"/>
          <w:sz w:val="28"/>
          <w:szCs w:val="28"/>
          <w:lang w:val="ru-RU"/>
        </w:rPr>
        <w:t>Програму</w:t>
      </w:r>
      <w:proofErr w:type="spellEnd"/>
      <w:proofErr w:type="gramEnd"/>
      <w:r w:rsidR="00B76A5B" w:rsidRPr="00BF4334">
        <w:rPr>
          <w:rFonts w:ascii="Times New Roman" w:hAnsi="Times New Roman" w:cs="Times New Roman"/>
          <w:iCs/>
          <w:color w:val="000000" w:themeColor="text1"/>
          <w:sz w:val="28"/>
          <w:szCs w:val="28"/>
          <w:lang w:val="ru-RU"/>
        </w:rPr>
        <w:t xml:space="preserve"> </w:t>
      </w:r>
      <w:proofErr w:type="spellStart"/>
      <w:r w:rsidR="00B76A5B" w:rsidRPr="00BF4334">
        <w:rPr>
          <w:rFonts w:ascii="Times New Roman" w:hAnsi="Times New Roman" w:cs="Times New Roman"/>
          <w:iCs/>
          <w:color w:val="000000" w:themeColor="text1"/>
          <w:sz w:val="28"/>
          <w:szCs w:val="28"/>
          <w:lang w:val="ru-RU"/>
        </w:rPr>
        <w:t>підтримки</w:t>
      </w:r>
      <w:proofErr w:type="spellEnd"/>
      <w:r w:rsidR="00B76A5B" w:rsidRPr="00BF4334">
        <w:rPr>
          <w:rFonts w:ascii="Times New Roman" w:hAnsi="Times New Roman" w:cs="Times New Roman"/>
          <w:iCs/>
          <w:color w:val="000000" w:themeColor="text1"/>
          <w:sz w:val="28"/>
          <w:szCs w:val="28"/>
          <w:lang w:val="ru-RU"/>
        </w:rPr>
        <w:t xml:space="preserve"> та </w:t>
      </w:r>
      <w:bookmarkStart w:id="6" w:name="_Hlk184895827"/>
      <w:r w:rsidR="00B76A5B" w:rsidRPr="00BF4334">
        <w:rPr>
          <w:rFonts w:ascii="Times New Roman" w:hAnsi="Times New Roman" w:cs="Times New Roman"/>
          <w:iCs/>
          <w:color w:val="000000" w:themeColor="text1"/>
          <w:sz w:val="28"/>
          <w:szCs w:val="28"/>
          <w:lang w:val="ru-RU"/>
        </w:rPr>
        <w:t xml:space="preserve"> </w:t>
      </w:r>
      <w:proofErr w:type="spellStart"/>
      <w:r w:rsidR="00B76A5B" w:rsidRPr="00BF4334">
        <w:rPr>
          <w:rFonts w:ascii="Times New Roman" w:hAnsi="Times New Roman" w:cs="Times New Roman"/>
          <w:iCs/>
          <w:color w:val="000000" w:themeColor="text1"/>
          <w:sz w:val="28"/>
          <w:szCs w:val="28"/>
          <w:lang w:val="ru-RU"/>
        </w:rPr>
        <w:t>розвитку</w:t>
      </w:r>
      <w:proofErr w:type="spellEnd"/>
      <w:r w:rsidR="00B76A5B" w:rsidRPr="00BF4334">
        <w:rPr>
          <w:rFonts w:ascii="Times New Roman" w:hAnsi="Times New Roman" w:cs="Times New Roman"/>
          <w:iCs/>
          <w:color w:val="000000" w:themeColor="text1"/>
          <w:sz w:val="28"/>
          <w:szCs w:val="28"/>
          <w:lang w:val="ru-RU"/>
        </w:rPr>
        <w:t xml:space="preserve"> </w:t>
      </w:r>
      <w:proofErr w:type="spellStart"/>
      <w:r w:rsidR="00B76A5B" w:rsidRPr="00BF4334">
        <w:rPr>
          <w:rFonts w:ascii="Times New Roman" w:hAnsi="Times New Roman" w:cs="Times New Roman"/>
          <w:iCs/>
          <w:color w:val="000000" w:themeColor="text1"/>
          <w:sz w:val="28"/>
          <w:szCs w:val="28"/>
          <w:lang w:val="ru-RU"/>
        </w:rPr>
        <w:t>молоді</w:t>
      </w:r>
      <w:proofErr w:type="spellEnd"/>
      <w:r w:rsidR="00B76A5B" w:rsidRPr="00BF4334">
        <w:rPr>
          <w:rFonts w:ascii="Times New Roman" w:hAnsi="Times New Roman" w:cs="Times New Roman"/>
          <w:iCs/>
          <w:color w:val="000000" w:themeColor="text1"/>
          <w:sz w:val="28"/>
          <w:szCs w:val="28"/>
          <w:lang w:val="ru-RU"/>
        </w:rPr>
        <w:t xml:space="preserve"> </w:t>
      </w:r>
      <w:r w:rsidR="00B76A5B" w:rsidRPr="00BF4334">
        <w:rPr>
          <w:rFonts w:ascii="Times New Roman" w:hAnsi="Times New Roman" w:cs="Times New Roman"/>
          <w:iCs/>
          <w:color w:val="000000" w:themeColor="text1"/>
          <w:sz w:val="28"/>
          <w:szCs w:val="28"/>
          <w:lang w:val="uk-UA"/>
        </w:rPr>
        <w:t xml:space="preserve">Димерської територіальної громади </w:t>
      </w:r>
      <w:r w:rsidR="00B76A5B" w:rsidRPr="00BF4334">
        <w:rPr>
          <w:rFonts w:ascii="Times New Roman" w:hAnsi="Times New Roman" w:cs="Times New Roman"/>
          <w:iCs/>
          <w:color w:val="000000" w:themeColor="text1"/>
          <w:sz w:val="28"/>
          <w:szCs w:val="28"/>
          <w:lang w:val="ru-RU"/>
        </w:rPr>
        <w:t xml:space="preserve">«Молодь </w:t>
      </w:r>
      <w:proofErr w:type="spellStart"/>
      <w:r w:rsidR="00B76A5B" w:rsidRPr="00BF4334">
        <w:rPr>
          <w:rFonts w:ascii="Times New Roman" w:hAnsi="Times New Roman" w:cs="Times New Roman"/>
          <w:iCs/>
          <w:color w:val="000000" w:themeColor="text1"/>
          <w:sz w:val="28"/>
          <w:szCs w:val="28"/>
          <w:lang w:val="ru-RU"/>
        </w:rPr>
        <w:t>Димерщини</w:t>
      </w:r>
      <w:proofErr w:type="spellEnd"/>
      <w:r w:rsidR="00B76A5B" w:rsidRPr="00BF4334">
        <w:rPr>
          <w:rFonts w:ascii="Times New Roman" w:hAnsi="Times New Roman" w:cs="Times New Roman"/>
          <w:iCs/>
          <w:color w:val="000000" w:themeColor="text1"/>
          <w:sz w:val="28"/>
          <w:szCs w:val="28"/>
          <w:lang w:val="uk-UA"/>
        </w:rPr>
        <w:t xml:space="preserve">» </w:t>
      </w:r>
      <w:r w:rsidR="00B76A5B" w:rsidRPr="00BF4334">
        <w:rPr>
          <w:rFonts w:ascii="Times New Roman" w:hAnsi="Times New Roman" w:cs="Times New Roman"/>
          <w:iCs/>
          <w:color w:val="000000" w:themeColor="text1"/>
          <w:sz w:val="28"/>
          <w:szCs w:val="28"/>
          <w:lang w:val="ru-RU"/>
        </w:rPr>
        <w:t>на 202</w:t>
      </w:r>
      <w:bookmarkEnd w:id="6"/>
      <w:r w:rsidR="00B76A5B" w:rsidRPr="00BF4334">
        <w:rPr>
          <w:rFonts w:ascii="Times New Roman" w:hAnsi="Times New Roman" w:cs="Times New Roman"/>
          <w:iCs/>
          <w:color w:val="000000" w:themeColor="text1"/>
          <w:sz w:val="28"/>
          <w:szCs w:val="28"/>
          <w:lang w:val="uk-UA"/>
        </w:rPr>
        <w:t>6</w:t>
      </w:r>
      <w:r w:rsidR="00B76A5B" w:rsidRPr="00BF4334">
        <w:rPr>
          <w:rFonts w:ascii="Times New Roman" w:hAnsi="Times New Roman" w:cs="Times New Roman"/>
          <w:iCs/>
          <w:color w:val="000000" w:themeColor="text1"/>
          <w:sz w:val="28"/>
          <w:szCs w:val="28"/>
          <w:lang w:val="ru-RU"/>
        </w:rPr>
        <w:t xml:space="preserve">-2029 </w:t>
      </w:r>
      <w:proofErr w:type="spellStart"/>
      <w:r w:rsidR="00B76A5B" w:rsidRPr="00BF4334">
        <w:rPr>
          <w:rFonts w:ascii="Times New Roman" w:hAnsi="Times New Roman" w:cs="Times New Roman"/>
          <w:iCs/>
          <w:color w:val="000000" w:themeColor="text1"/>
          <w:sz w:val="28"/>
          <w:szCs w:val="28"/>
          <w:lang w:val="ru-RU"/>
        </w:rPr>
        <w:t>рік</w:t>
      </w:r>
      <w:proofErr w:type="spellEnd"/>
      <w:r>
        <w:rPr>
          <w:rFonts w:ascii="Times New Roman" w:hAnsi="Times New Roman" w:cs="Times New Roman"/>
          <w:iCs/>
          <w:color w:val="000000" w:themeColor="text1"/>
          <w:sz w:val="28"/>
          <w:szCs w:val="28"/>
          <w:lang w:val="ru-RU"/>
        </w:rPr>
        <w:t>.</w:t>
      </w:r>
      <w:r w:rsidR="00B76A5B" w:rsidRPr="00BF4334">
        <w:rPr>
          <w:rStyle w:val="rvts0"/>
          <w:rFonts w:ascii="Times New Roman" w:hAnsi="Times New Roman" w:cs="Times New Roman"/>
          <w:iCs/>
          <w:color w:val="000000" w:themeColor="text1"/>
          <w:sz w:val="28"/>
          <w:szCs w:val="28"/>
          <w:lang w:val="ru-RU"/>
        </w:rPr>
        <w:t xml:space="preserve"> </w:t>
      </w:r>
      <w:r w:rsidR="00B76A5B" w:rsidRPr="00BF4334">
        <w:rPr>
          <w:rStyle w:val="rvts0"/>
          <w:rFonts w:ascii="Times New Roman" w:hAnsi="Times New Roman" w:cs="Times New Roman"/>
          <w:color w:val="000000" w:themeColor="text1"/>
          <w:sz w:val="28"/>
          <w:szCs w:val="28"/>
          <w:lang w:val="ru-RU"/>
        </w:rPr>
        <w:t>(</w:t>
      </w:r>
      <w:proofErr w:type="spellStart"/>
      <w:r w:rsidR="00B76A5B" w:rsidRPr="00BF4334">
        <w:rPr>
          <w:rStyle w:val="rvts0"/>
          <w:rFonts w:ascii="Times New Roman" w:hAnsi="Times New Roman" w:cs="Times New Roman"/>
          <w:color w:val="000000" w:themeColor="text1"/>
          <w:sz w:val="28"/>
          <w:szCs w:val="28"/>
          <w:lang w:val="ru-RU"/>
        </w:rPr>
        <w:t>Додаток</w:t>
      </w:r>
      <w:proofErr w:type="spellEnd"/>
      <w:r w:rsidR="00B76A5B" w:rsidRPr="00BF4334">
        <w:rPr>
          <w:rStyle w:val="rvts0"/>
          <w:rFonts w:ascii="Times New Roman" w:hAnsi="Times New Roman" w:cs="Times New Roman"/>
          <w:color w:val="000000" w:themeColor="text1"/>
          <w:sz w:val="28"/>
          <w:szCs w:val="28"/>
          <w:lang w:val="ru-RU"/>
        </w:rPr>
        <w:t xml:space="preserve"> 1</w:t>
      </w:r>
      <w:proofErr w:type="gramStart"/>
      <w:r w:rsidR="00B76A5B" w:rsidRPr="00BF4334">
        <w:rPr>
          <w:rStyle w:val="rvts0"/>
          <w:rFonts w:ascii="Times New Roman" w:hAnsi="Times New Roman" w:cs="Times New Roman"/>
          <w:color w:val="000000" w:themeColor="text1"/>
          <w:sz w:val="28"/>
          <w:szCs w:val="28"/>
          <w:lang w:val="ru-RU"/>
        </w:rPr>
        <w:t>)</w:t>
      </w:r>
      <w:r w:rsidR="00B76A5B" w:rsidRPr="00BF4334">
        <w:rPr>
          <w:rFonts w:ascii="Times New Roman" w:hAnsi="Times New Roman" w:cs="Times New Roman"/>
          <w:color w:val="000000" w:themeColor="text1"/>
          <w:sz w:val="28"/>
          <w:szCs w:val="28"/>
          <w:lang w:val="ru-RU"/>
        </w:rPr>
        <w:t xml:space="preserve"> .</w:t>
      </w:r>
      <w:proofErr w:type="gramEnd"/>
    </w:p>
    <w:p w14:paraId="07AEF858" w14:textId="6EE6DCB5" w:rsidR="00B76A5B" w:rsidRPr="00BF4334" w:rsidRDefault="00BF4334" w:rsidP="00BF4334">
      <w:pPr>
        <w:spacing w:after="0" w:line="240" w:lineRule="auto"/>
        <w:ind w:right="-716"/>
        <w:jc w:val="both"/>
        <w:rPr>
          <w:rFonts w:ascii="Times New Roman" w:hAnsi="Times New Roman" w:cs="Times New Roman"/>
          <w:iCs/>
          <w:color w:val="000000" w:themeColor="text1"/>
          <w:sz w:val="28"/>
          <w:szCs w:val="28"/>
          <w:lang w:val="ru-RU"/>
        </w:rPr>
      </w:pPr>
      <w:r>
        <w:rPr>
          <w:rFonts w:ascii="Times New Roman" w:hAnsi="Times New Roman" w:cs="Times New Roman"/>
          <w:color w:val="000000" w:themeColor="text1"/>
          <w:sz w:val="28"/>
          <w:szCs w:val="28"/>
          <w:lang w:val="ru-RU" w:eastAsia="zh-CN"/>
        </w:rPr>
        <w:t xml:space="preserve">       </w:t>
      </w:r>
      <w:r w:rsidRPr="00BF4334">
        <w:rPr>
          <w:rFonts w:ascii="Times New Roman" w:hAnsi="Times New Roman" w:cs="Times New Roman"/>
          <w:b/>
          <w:bCs/>
          <w:color w:val="000000" w:themeColor="text1"/>
          <w:sz w:val="28"/>
          <w:szCs w:val="28"/>
          <w:lang w:val="ru-RU" w:eastAsia="zh-CN"/>
        </w:rPr>
        <w:t>2.</w:t>
      </w:r>
      <w:r w:rsidR="00B76A5B" w:rsidRPr="00BF4334">
        <w:rPr>
          <w:rFonts w:ascii="Times New Roman" w:hAnsi="Times New Roman" w:cs="Times New Roman"/>
          <w:color w:val="000000" w:themeColor="text1"/>
          <w:sz w:val="28"/>
          <w:szCs w:val="28"/>
          <w:lang w:val="ru-RU" w:eastAsia="zh-CN"/>
        </w:rPr>
        <w:t xml:space="preserve">Фінансовому </w:t>
      </w:r>
      <w:proofErr w:type="spellStart"/>
      <w:r w:rsidR="00B76A5B" w:rsidRPr="00BF4334">
        <w:rPr>
          <w:rFonts w:ascii="Times New Roman" w:hAnsi="Times New Roman" w:cs="Times New Roman"/>
          <w:color w:val="000000" w:themeColor="text1"/>
          <w:sz w:val="28"/>
          <w:szCs w:val="28"/>
          <w:lang w:val="ru-RU" w:eastAsia="zh-CN"/>
        </w:rPr>
        <w:t>управлінню</w:t>
      </w:r>
      <w:proofErr w:type="spellEnd"/>
      <w:r w:rsidR="00B76A5B" w:rsidRPr="00BF4334">
        <w:rPr>
          <w:rFonts w:ascii="Times New Roman" w:hAnsi="Times New Roman" w:cs="Times New Roman"/>
          <w:color w:val="000000" w:themeColor="text1"/>
          <w:sz w:val="28"/>
          <w:szCs w:val="28"/>
          <w:lang w:val="ru-RU" w:eastAsia="zh-CN"/>
        </w:rPr>
        <w:t xml:space="preserve"> Димерської </w:t>
      </w:r>
      <w:proofErr w:type="spellStart"/>
      <w:r w:rsidR="00B76A5B" w:rsidRPr="00BF4334">
        <w:rPr>
          <w:rFonts w:ascii="Times New Roman" w:hAnsi="Times New Roman" w:cs="Times New Roman"/>
          <w:color w:val="000000" w:themeColor="text1"/>
          <w:sz w:val="28"/>
          <w:szCs w:val="28"/>
          <w:lang w:val="ru-RU" w:eastAsia="zh-CN"/>
        </w:rPr>
        <w:t>селищної</w:t>
      </w:r>
      <w:proofErr w:type="spellEnd"/>
      <w:r w:rsidR="00B76A5B" w:rsidRPr="00BF4334">
        <w:rPr>
          <w:rFonts w:ascii="Times New Roman" w:hAnsi="Times New Roman" w:cs="Times New Roman"/>
          <w:color w:val="000000" w:themeColor="text1"/>
          <w:sz w:val="28"/>
          <w:szCs w:val="28"/>
          <w:lang w:val="ru-RU" w:eastAsia="zh-CN"/>
        </w:rPr>
        <w:t xml:space="preserve"> ради </w:t>
      </w:r>
      <w:proofErr w:type="spellStart"/>
      <w:r w:rsidR="00B76A5B" w:rsidRPr="00BF4334">
        <w:rPr>
          <w:rFonts w:ascii="Times New Roman" w:hAnsi="Times New Roman" w:cs="Times New Roman"/>
          <w:color w:val="000000" w:themeColor="text1"/>
          <w:sz w:val="28"/>
          <w:szCs w:val="28"/>
          <w:lang w:val="ru-RU" w:eastAsia="zh-CN"/>
        </w:rPr>
        <w:t>здійснювати</w:t>
      </w:r>
      <w:proofErr w:type="spellEnd"/>
      <w:r w:rsidR="00B76A5B" w:rsidRPr="00BF4334">
        <w:rPr>
          <w:rFonts w:ascii="Times New Roman" w:hAnsi="Times New Roman" w:cs="Times New Roman"/>
          <w:color w:val="000000" w:themeColor="text1"/>
          <w:sz w:val="28"/>
          <w:szCs w:val="28"/>
          <w:lang w:val="ru-RU" w:eastAsia="zh-CN"/>
        </w:rPr>
        <w:t xml:space="preserve"> </w:t>
      </w:r>
      <w:proofErr w:type="spellStart"/>
      <w:r w:rsidR="00B76A5B" w:rsidRPr="00BF4334">
        <w:rPr>
          <w:rFonts w:ascii="Times New Roman" w:hAnsi="Times New Roman" w:cs="Times New Roman"/>
          <w:color w:val="000000" w:themeColor="text1"/>
          <w:sz w:val="28"/>
          <w:szCs w:val="28"/>
          <w:lang w:val="ru-RU" w:eastAsia="zh-CN"/>
        </w:rPr>
        <w:t>фінансування</w:t>
      </w:r>
      <w:proofErr w:type="spellEnd"/>
      <w:r w:rsidR="00B76A5B" w:rsidRPr="00BF4334">
        <w:rPr>
          <w:rFonts w:ascii="Times New Roman" w:hAnsi="Times New Roman" w:cs="Times New Roman"/>
          <w:color w:val="000000" w:themeColor="text1"/>
          <w:sz w:val="28"/>
          <w:szCs w:val="28"/>
          <w:lang w:val="ru-RU" w:eastAsia="zh-CN"/>
        </w:rPr>
        <w:t xml:space="preserve"> </w:t>
      </w:r>
      <w:proofErr w:type="spellStart"/>
      <w:r w:rsidR="00B76A5B" w:rsidRPr="00BF4334">
        <w:rPr>
          <w:rFonts w:ascii="Times New Roman" w:hAnsi="Times New Roman" w:cs="Times New Roman"/>
          <w:color w:val="000000" w:themeColor="text1"/>
          <w:sz w:val="28"/>
          <w:szCs w:val="28"/>
          <w:lang w:val="ru-RU" w:eastAsia="zh-CN"/>
        </w:rPr>
        <w:t>вказаної</w:t>
      </w:r>
      <w:proofErr w:type="spellEnd"/>
      <w:r w:rsidR="00B76A5B" w:rsidRPr="00BF4334">
        <w:rPr>
          <w:rFonts w:ascii="Times New Roman" w:hAnsi="Times New Roman" w:cs="Times New Roman"/>
          <w:color w:val="000000" w:themeColor="text1"/>
          <w:sz w:val="28"/>
          <w:szCs w:val="28"/>
          <w:lang w:val="ru-RU" w:eastAsia="zh-CN"/>
        </w:rPr>
        <w:t xml:space="preserve"> </w:t>
      </w:r>
      <w:proofErr w:type="spellStart"/>
      <w:r w:rsidR="00B76A5B" w:rsidRPr="00BF4334">
        <w:rPr>
          <w:rFonts w:ascii="Times New Roman" w:hAnsi="Times New Roman" w:cs="Times New Roman"/>
          <w:color w:val="000000" w:themeColor="text1"/>
          <w:sz w:val="28"/>
          <w:szCs w:val="28"/>
          <w:lang w:val="ru-RU" w:eastAsia="zh-CN"/>
        </w:rPr>
        <w:t>програми</w:t>
      </w:r>
      <w:proofErr w:type="spellEnd"/>
      <w:r w:rsidR="00B76A5B" w:rsidRPr="00BF4334">
        <w:rPr>
          <w:rFonts w:ascii="Times New Roman" w:hAnsi="Times New Roman" w:cs="Times New Roman"/>
          <w:color w:val="000000" w:themeColor="text1"/>
          <w:sz w:val="28"/>
          <w:szCs w:val="28"/>
          <w:lang w:val="ru-RU" w:eastAsia="zh-CN"/>
        </w:rPr>
        <w:t xml:space="preserve"> </w:t>
      </w:r>
      <w:proofErr w:type="spellStart"/>
      <w:r w:rsidR="00B76A5B" w:rsidRPr="00BF4334">
        <w:rPr>
          <w:rFonts w:ascii="Times New Roman" w:hAnsi="Times New Roman" w:cs="Times New Roman"/>
          <w:color w:val="000000" w:themeColor="text1"/>
          <w:sz w:val="28"/>
          <w:szCs w:val="28"/>
          <w:lang w:val="ru-RU" w:eastAsia="zh-CN"/>
        </w:rPr>
        <w:t>згідно</w:t>
      </w:r>
      <w:proofErr w:type="spellEnd"/>
      <w:r w:rsidR="00B76A5B" w:rsidRPr="00BF4334">
        <w:rPr>
          <w:rFonts w:ascii="Times New Roman" w:hAnsi="Times New Roman" w:cs="Times New Roman"/>
          <w:color w:val="000000" w:themeColor="text1"/>
          <w:sz w:val="28"/>
          <w:szCs w:val="28"/>
          <w:lang w:val="ru-RU" w:eastAsia="zh-CN"/>
        </w:rPr>
        <w:t xml:space="preserve"> </w:t>
      </w:r>
      <w:proofErr w:type="spellStart"/>
      <w:r w:rsidR="00B76A5B" w:rsidRPr="00BF4334">
        <w:rPr>
          <w:rFonts w:ascii="Times New Roman" w:hAnsi="Times New Roman" w:cs="Times New Roman"/>
          <w:color w:val="000000" w:themeColor="text1"/>
          <w:sz w:val="28"/>
          <w:szCs w:val="28"/>
          <w:lang w:val="ru-RU" w:eastAsia="zh-CN"/>
        </w:rPr>
        <w:t>затверджених</w:t>
      </w:r>
      <w:proofErr w:type="spellEnd"/>
      <w:r w:rsidR="00B76A5B" w:rsidRPr="00BF4334">
        <w:rPr>
          <w:rFonts w:ascii="Times New Roman" w:hAnsi="Times New Roman" w:cs="Times New Roman"/>
          <w:color w:val="000000" w:themeColor="text1"/>
          <w:sz w:val="28"/>
          <w:szCs w:val="28"/>
          <w:lang w:val="ru-RU" w:eastAsia="zh-CN"/>
        </w:rPr>
        <w:t xml:space="preserve"> </w:t>
      </w:r>
      <w:proofErr w:type="spellStart"/>
      <w:r w:rsidR="00B76A5B" w:rsidRPr="00BF4334">
        <w:rPr>
          <w:rFonts w:ascii="Times New Roman" w:hAnsi="Times New Roman" w:cs="Times New Roman"/>
          <w:color w:val="000000" w:themeColor="text1"/>
          <w:sz w:val="28"/>
          <w:szCs w:val="28"/>
          <w:lang w:val="ru-RU" w:eastAsia="zh-CN"/>
        </w:rPr>
        <w:t>кошторисних</w:t>
      </w:r>
      <w:proofErr w:type="spellEnd"/>
      <w:r w:rsidR="00B76A5B" w:rsidRPr="00BF4334">
        <w:rPr>
          <w:rFonts w:ascii="Times New Roman" w:hAnsi="Times New Roman" w:cs="Times New Roman"/>
          <w:color w:val="000000" w:themeColor="text1"/>
          <w:sz w:val="28"/>
          <w:szCs w:val="28"/>
          <w:lang w:val="ru-RU" w:eastAsia="zh-CN"/>
        </w:rPr>
        <w:t xml:space="preserve"> </w:t>
      </w:r>
      <w:proofErr w:type="spellStart"/>
      <w:r w:rsidR="00B76A5B" w:rsidRPr="00BF4334">
        <w:rPr>
          <w:rFonts w:ascii="Times New Roman" w:hAnsi="Times New Roman" w:cs="Times New Roman"/>
          <w:color w:val="000000" w:themeColor="text1"/>
          <w:sz w:val="28"/>
          <w:szCs w:val="28"/>
          <w:lang w:val="ru-RU" w:eastAsia="zh-CN"/>
        </w:rPr>
        <w:t>призначень</w:t>
      </w:r>
      <w:proofErr w:type="spellEnd"/>
      <w:r w:rsidR="00B76A5B" w:rsidRPr="00BF4334">
        <w:rPr>
          <w:rFonts w:ascii="Times New Roman" w:hAnsi="Times New Roman" w:cs="Times New Roman"/>
          <w:color w:val="000000" w:themeColor="text1"/>
          <w:sz w:val="28"/>
          <w:szCs w:val="28"/>
          <w:lang w:val="ru-RU"/>
        </w:rPr>
        <w:t>.</w:t>
      </w:r>
    </w:p>
    <w:p w14:paraId="5E7A0B8D" w14:textId="02A64703" w:rsidR="00B76A5B" w:rsidRPr="00BF4334" w:rsidRDefault="00BF4334" w:rsidP="00BF4334">
      <w:pPr>
        <w:spacing w:after="0" w:line="240" w:lineRule="auto"/>
        <w:ind w:right="-716"/>
        <w:jc w:val="both"/>
        <w:rPr>
          <w:rFonts w:ascii="Times New Roman" w:hAnsi="Times New Roman" w:cs="Times New Roman"/>
          <w:iCs/>
          <w:sz w:val="28"/>
          <w:szCs w:val="28"/>
          <w:lang w:val="ru-RU"/>
        </w:rPr>
      </w:pPr>
      <w:r>
        <w:rPr>
          <w:rFonts w:ascii="Times New Roman" w:hAnsi="Times New Roman" w:cs="Times New Roman"/>
          <w:color w:val="EE0000"/>
          <w:sz w:val="28"/>
          <w:szCs w:val="28"/>
          <w:lang w:val="ru-RU"/>
        </w:rPr>
        <w:t xml:space="preserve">     </w:t>
      </w:r>
      <w:r w:rsidR="000F2CD1">
        <w:rPr>
          <w:rFonts w:ascii="Times New Roman" w:hAnsi="Times New Roman" w:cs="Times New Roman"/>
          <w:color w:val="EE0000"/>
          <w:sz w:val="28"/>
          <w:szCs w:val="28"/>
          <w:lang w:val="ru-RU"/>
        </w:rPr>
        <w:t xml:space="preserve"> </w:t>
      </w:r>
      <w:r>
        <w:rPr>
          <w:rFonts w:ascii="Times New Roman" w:hAnsi="Times New Roman" w:cs="Times New Roman"/>
          <w:color w:val="EE0000"/>
          <w:sz w:val="28"/>
          <w:szCs w:val="28"/>
          <w:lang w:val="ru-RU"/>
        </w:rPr>
        <w:t xml:space="preserve"> </w:t>
      </w:r>
      <w:r w:rsidRPr="00BF4334">
        <w:rPr>
          <w:rFonts w:ascii="Times New Roman" w:hAnsi="Times New Roman" w:cs="Times New Roman"/>
          <w:b/>
          <w:bCs/>
          <w:sz w:val="28"/>
          <w:szCs w:val="28"/>
          <w:lang w:val="ru-RU"/>
        </w:rPr>
        <w:t>3.</w:t>
      </w:r>
      <w:r w:rsidR="00B76A5B" w:rsidRPr="00BF4334">
        <w:rPr>
          <w:rFonts w:ascii="Times New Roman" w:hAnsi="Times New Roman" w:cs="Times New Roman"/>
          <w:sz w:val="28"/>
          <w:szCs w:val="28"/>
          <w:lang w:val="ru-RU"/>
        </w:rPr>
        <w:t xml:space="preserve">Контроль за </w:t>
      </w:r>
      <w:proofErr w:type="spellStart"/>
      <w:r w:rsidR="00B76A5B" w:rsidRPr="00BF4334">
        <w:rPr>
          <w:rFonts w:ascii="Times New Roman" w:hAnsi="Times New Roman" w:cs="Times New Roman"/>
          <w:sz w:val="28"/>
          <w:szCs w:val="28"/>
          <w:lang w:val="ru-RU"/>
        </w:rPr>
        <w:t>виконанням</w:t>
      </w:r>
      <w:proofErr w:type="spellEnd"/>
      <w:r w:rsidR="00B76A5B" w:rsidRPr="00BF4334">
        <w:rPr>
          <w:rFonts w:ascii="Times New Roman" w:hAnsi="Times New Roman" w:cs="Times New Roman"/>
          <w:sz w:val="28"/>
          <w:szCs w:val="28"/>
          <w:lang w:val="ru-RU"/>
        </w:rPr>
        <w:t xml:space="preserve"> </w:t>
      </w:r>
      <w:proofErr w:type="spellStart"/>
      <w:r w:rsidR="00B76A5B" w:rsidRPr="00BF4334">
        <w:rPr>
          <w:rFonts w:ascii="Times New Roman" w:hAnsi="Times New Roman" w:cs="Times New Roman"/>
          <w:sz w:val="28"/>
          <w:szCs w:val="28"/>
          <w:lang w:val="ru-RU"/>
        </w:rPr>
        <w:t>цього</w:t>
      </w:r>
      <w:proofErr w:type="spellEnd"/>
      <w:r w:rsidR="00B76A5B" w:rsidRPr="00BF4334">
        <w:rPr>
          <w:rFonts w:ascii="Times New Roman" w:hAnsi="Times New Roman" w:cs="Times New Roman"/>
          <w:sz w:val="28"/>
          <w:szCs w:val="28"/>
          <w:lang w:val="ru-RU"/>
        </w:rPr>
        <w:t xml:space="preserve"> </w:t>
      </w:r>
      <w:proofErr w:type="spellStart"/>
      <w:r w:rsidR="00B76A5B" w:rsidRPr="00BF4334">
        <w:rPr>
          <w:rFonts w:ascii="Times New Roman" w:hAnsi="Times New Roman" w:cs="Times New Roman"/>
          <w:sz w:val="28"/>
          <w:szCs w:val="28"/>
          <w:lang w:val="ru-RU"/>
        </w:rPr>
        <w:t>рішення</w:t>
      </w:r>
      <w:proofErr w:type="spellEnd"/>
      <w:r w:rsidR="00B76A5B" w:rsidRPr="00BF4334">
        <w:rPr>
          <w:rFonts w:ascii="Times New Roman" w:hAnsi="Times New Roman" w:cs="Times New Roman"/>
          <w:sz w:val="28"/>
          <w:szCs w:val="28"/>
          <w:lang w:val="ru-RU"/>
        </w:rPr>
        <w:t xml:space="preserve"> </w:t>
      </w:r>
      <w:proofErr w:type="spellStart"/>
      <w:r w:rsidR="00B76A5B" w:rsidRPr="00BF4334">
        <w:rPr>
          <w:rFonts w:ascii="Times New Roman" w:hAnsi="Times New Roman" w:cs="Times New Roman"/>
          <w:sz w:val="28"/>
          <w:szCs w:val="28"/>
          <w:lang w:val="ru-RU"/>
        </w:rPr>
        <w:t>покласти</w:t>
      </w:r>
      <w:proofErr w:type="spellEnd"/>
      <w:r w:rsidR="00B76A5B" w:rsidRPr="00BF4334">
        <w:rPr>
          <w:rFonts w:ascii="Times New Roman" w:hAnsi="Times New Roman" w:cs="Times New Roman"/>
          <w:sz w:val="28"/>
          <w:szCs w:val="28"/>
          <w:lang w:val="ru-RU"/>
        </w:rPr>
        <w:t xml:space="preserve"> на т. в. о. директора </w:t>
      </w:r>
      <w:proofErr w:type="spellStart"/>
      <w:r w:rsidR="00B76A5B" w:rsidRPr="00BF4334">
        <w:rPr>
          <w:rFonts w:ascii="Times New Roman" w:hAnsi="Times New Roman" w:cs="Times New Roman"/>
          <w:sz w:val="28"/>
          <w:szCs w:val="28"/>
          <w:lang w:val="ru-RU"/>
        </w:rPr>
        <w:t>Комунального</w:t>
      </w:r>
      <w:proofErr w:type="spellEnd"/>
      <w:r w:rsidR="00B76A5B" w:rsidRPr="00BF4334">
        <w:rPr>
          <w:rFonts w:ascii="Times New Roman" w:hAnsi="Times New Roman" w:cs="Times New Roman"/>
          <w:sz w:val="28"/>
          <w:szCs w:val="28"/>
          <w:lang w:val="ru-RU"/>
        </w:rPr>
        <w:t xml:space="preserve"> закладу Центр </w:t>
      </w:r>
      <w:proofErr w:type="spellStart"/>
      <w:r w:rsidR="00B76A5B" w:rsidRPr="00BF4334">
        <w:rPr>
          <w:rFonts w:ascii="Times New Roman" w:hAnsi="Times New Roman" w:cs="Times New Roman"/>
          <w:sz w:val="28"/>
          <w:szCs w:val="28"/>
          <w:lang w:val="ru-RU"/>
        </w:rPr>
        <w:t>культурних</w:t>
      </w:r>
      <w:proofErr w:type="spellEnd"/>
      <w:r w:rsidR="00B76A5B" w:rsidRPr="00BF4334">
        <w:rPr>
          <w:rFonts w:ascii="Times New Roman" w:hAnsi="Times New Roman" w:cs="Times New Roman"/>
          <w:sz w:val="28"/>
          <w:szCs w:val="28"/>
          <w:lang w:val="ru-RU"/>
        </w:rPr>
        <w:t xml:space="preserve"> </w:t>
      </w:r>
      <w:proofErr w:type="spellStart"/>
      <w:r w:rsidR="00B76A5B" w:rsidRPr="00BF4334">
        <w:rPr>
          <w:rFonts w:ascii="Times New Roman" w:hAnsi="Times New Roman" w:cs="Times New Roman"/>
          <w:sz w:val="28"/>
          <w:szCs w:val="28"/>
          <w:lang w:val="ru-RU"/>
        </w:rPr>
        <w:t>послуг</w:t>
      </w:r>
      <w:proofErr w:type="spellEnd"/>
      <w:r w:rsidR="00B76A5B" w:rsidRPr="00BF4334">
        <w:rPr>
          <w:rFonts w:ascii="Times New Roman" w:hAnsi="Times New Roman" w:cs="Times New Roman"/>
          <w:sz w:val="28"/>
          <w:szCs w:val="28"/>
          <w:lang w:val="ru-RU"/>
        </w:rPr>
        <w:t xml:space="preserve"> Димерської </w:t>
      </w:r>
      <w:proofErr w:type="spellStart"/>
      <w:r w:rsidR="00B76A5B" w:rsidRPr="00BF4334">
        <w:rPr>
          <w:rFonts w:ascii="Times New Roman" w:hAnsi="Times New Roman" w:cs="Times New Roman"/>
          <w:sz w:val="28"/>
          <w:szCs w:val="28"/>
          <w:lang w:val="ru-RU"/>
        </w:rPr>
        <w:t>селищної</w:t>
      </w:r>
      <w:proofErr w:type="spellEnd"/>
      <w:r w:rsidR="00B76A5B" w:rsidRPr="00BF4334">
        <w:rPr>
          <w:rFonts w:ascii="Times New Roman" w:hAnsi="Times New Roman" w:cs="Times New Roman"/>
          <w:sz w:val="28"/>
          <w:szCs w:val="28"/>
          <w:lang w:val="ru-RU"/>
        </w:rPr>
        <w:t xml:space="preserve"> ради</w:t>
      </w:r>
      <w:r w:rsidR="00B76A5B" w:rsidRPr="00BF4334">
        <w:rPr>
          <w:rFonts w:ascii="Times New Roman" w:hAnsi="Times New Roman" w:cs="Times New Roman"/>
          <w:sz w:val="28"/>
          <w:szCs w:val="28"/>
          <w:lang w:val="uk-UA"/>
        </w:rPr>
        <w:t xml:space="preserve"> “КРАЇНА МРІЙ”</w:t>
      </w:r>
      <w:r w:rsidR="00B76A5B" w:rsidRPr="00BF4334">
        <w:rPr>
          <w:rFonts w:ascii="Times New Roman" w:hAnsi="Times New Roman" w:cs="Times New Roman"/>
          <w:sz w:val="28"/>
          <w:szCs w:val="28"/>
          <w:lang w:val="ru-RU"/>
        </w:rPr>
        <w:t xml:space="preserve"> </w:t>
      </w:r>
      <w:proofErr w:type="spellStart"/>
      <w:r w:rsidR="00B76A5B" w:rsidRPr="00BF4334">
        <w:rPr>
          <w:rFonts w:ascii="Times New Roman" w:hAnsi="Times New Roman" w:cs="Times New Roman"/>
          <w:sz w:val="28"/>
          <w:szCs w:val="28"/>
          <w:lang w:val="ru-RU"/>
        </w:rPr>
        <w:t>Олену</w:t>
      </w:r>
      <w:proofErr w:type="spellEnd"/>
      <w:r w:rsidR="00B76A5B" w:rsidRPr="00BF4334">
        <w:rPr>
          <w:rFonts w:ascii="Times New Roman" w:hAnsi="Times New Roman" w:cs="Times New Roman"/>
          <w:sz w:val="28"/>
          <w:szCs w:val="28"/>
          <w:lang w:val="ru-RU"/>
        </w:rPr>
        <w:t xml:space="preserve"> Ушакову.</w:t>
      </w:r>
    </w:p>
    <w:p w14:paraId="0B1A1A49" w14:textId="77777777" w:rsidR="00B76A5B" w:rsidRPr="00B76A5B" w:rsidRDefault="00B76A5B" w:rsidP="00BF4334">
      <w:pPr>
        <w:pStyle w:val="afe"/>
        <w:ind w:right="-716"/>
        <w:jc w:val="both"/>
        <w:rPr>
          <w:rFonts w:ascii="Times New Roman" w:hAnsi="Times New Roman" w:cs="Times New Roman"/>
          <w:b/>
          <w:color w:val="EE0000"/>
          <w:sz w:val="28"/>
          <w:szCs w:val="28"/>
          <w:lang w:val="uk-UA"/>
        </w:rPr>
      </w:pPr>
      <w:r w:rsidRPr="00B76A5B">
        <w:rPr>
          <w:rFonts w:ascii="Times New Roman" w:hAnsi="Times New Roman" w:cs="Times New Roman"/>
          <w:b/>
          <w:color w:val="EE0000"/>
          <w:sz w:val="28"/>
          <w:szCs w:val="28"/>
          <w:lang w:val="uk-UA"/>
        </w:rPr>
        <w:t xml:space="preserve"> </w:t>
      </w:r>
    </w:p>
    <w:p w14:paraId="48407718" w14:textId="77777777" w:rsidR="00BF4334" w:rsidRDefault="00B76A5B" w:rsidP="00BF4334">
      <w:pPr>
        <w:pStyle w:val="afe"/>
        <w:ind w:right="-716"/>
        <w:jc w:val="both"/>
        <w:rPr>
          <w:szCs w:val="28"/>
          <w:lang w:val="ru-RU"/>
        </w:rPr>
      </w:pPr>
      <w:r w:rsidRPr="00B76A5B">
        <w:rPr>
          <w:rFonts w:ascii="Times New Roman" w:hAnsi="Times New Roman" w:cs="Times New Roman"/>
          <w:b/>
          <w:sz w:val="28"/>
          <w:szCs w:val="28"/>
          <w:lang w:val="uk-UA"/>
        </w:rPr>
        <w:t>Селищний голова                                             Володимир ПІДКУР</w:t>
      </w:r>
      <w:r>
        <w:rPr>
          <w:rFonts w:ascii="Times New Roman" w:hAnsi="Times New Roman" w:cs="Times New Roman"/>
          <w:b/>
          <w:sz w:val="28"/>
          <w:szCs w:val="28"/>
          <w:lang w:val="uk-UA"/>
        </w:rPr>
        <w:t>ГАННИЙ</w:t>
      </w:r>
      <w:r w:rsidRPr="00B76A5B">
        <w:rPr>
          <w:szCs w:val="28"/>
          <w:lang w:val="ru-RU"/>
        </w:rPr>
        <w:t xml:space="preserve">  </w:t>
      </w:r>
    </w:p>
    <w:p w14:paraId="7DB0CAE9" w14:textId="77777777" w:rsidR="00BF4334" w:rsidRDefault="00BF4334" w:rsidP="00BF4334">
      <w:pPr>
        <w:pStyle w:val="afe"/>
        <w:ind w:right="-716"/>
        <w:jc w:val="both"/>
        <w:rPr>
          <w:szCs w:val="28"/>
          <w:lang w:val="ru-RU"/>
        </w:rPr>
      </w:pPr>
    </w:p>
    <w:p w14:paraId="48C89FAA" w14:textId="372BD671" w:rsidR="00BF4334" w:rsidRPr="00BF4334" w:rsidRDefault="00BF4334" w:rsidP="00BF4334">
      <w:pPr>
        <w:tabs>
          <w:tab w:val="center" w:pos="5012"/>
          <w:tab w:val="center" w:pos="5720"/>
          <w:tab w:val="center" w:pos="6428"/>
          <w:tab w:val="right" w:pos="9074"/>
        </w:tabs>
        <w:spacing w:after="0" w:line="240" w:lineRule="auto"/>
        <w:rPr>
          <w:rFonts w:ascii="Times New Roman" w:hAnsi="Times New Roman" w:cs="Times New Roman"/>
          <w:sz w:val="28"/>
          <w:szCs w:val="28"/>
          <w:lang w:val="uk-UA"/>
        </w:rPr>
      </w:pPr>
      <w:r w:rsidRPr="00BF4334">
        <w:rPr>
          <w:rFonts w:ascii="Times New Roman" w:hAnsi="Times New Roman" w:cs="Times New Roman"/>
          <w:sz w:val="28"/>
          <w:szCs w:val="28"/>
          <w:lang w:val="uk-UA"/>
        </w:rPr>
        <w:t xml:space="preserve">селище  Димер </w:t>
      </w:r>
    </w:p>
    <w:p w14:paraId="53A21CF7" w14:textId="77777777" w:rsidR="00BF4334" w:rsidRPr="00BF4334" w:rsidRDefault="00BF4334" w:rsidP="00BF4334">
      <w:pPr>
        <w:tabs>
          <w:tab w:val="center" w:pos="5012"/>
          <w:tab w:val="center" w:pos="5720"/>
          <w:tab w:val="center" w:pos="6428"/>
          <w:tab w:val="right" w:pos="9074"/>
        </w:tabs>
        <w:spacing w:after="0" w:line="240" w:lineRule="auto"/>
        <w:rPr>
          <w:rFonts w:ascii="Times New Roman" w:hAnsi="Times New Roman" w:cs="Times New Roman"/>
          <w:color w:val="000000"/>
          <w:sz w:val="28"/>
          <w:szCs w:val="28"/>
          <w:lang w:val="uk-UA" w:eastAsia="zh-CN"/>
        </w:rPr>
      </w:pPr>
      <w:r w:rsidRPr="00BF4334">
        <w:rPr>
          <w:rFonts w:ascii="Times New Roman" w:hAnsi="Times New Roman" w:cs="Times New Roman"/>
          <w:sz w:val="28"/>
          <w:szCs w:val="28"/>
          <w:lang w:val="uk-UA"/>
        </w:rPr>
        <w:t>23 грудня 2025 року</w:t>
      </w:r>
    </w:p>
    <w:p w14:paraId="0D3E1244" w14:textId="1990C861" w:rsidR="00BF4334" w:rsidRPr="00BF4334" w:rsidRDefault="00BF4334" w:rsidP="00BF4334">
      <w:pPr>
        <w:tabs>
          <w:tab w:val="center" w:pos="5012"/>
          <w:tab w:val="center" w:pos="5720"/>
          <w:tab w:val="center" w:pos="6428"/>
          <w:tab w:val="right" w:pos="9074"/>
        </w:tabs>
        <w:spacing w:after="0" w:line="240" w:lineRule="auto"/>
        <w:rPr>
          <w:rFonts w:ascii="Times New Roman" w:hAnsi="Times New Roman" w:cs="Times New Roman"/>
          <w:color w:val="000000"/>
          <w:sz w:val="28"/>
          <w:szCs w:val="28"/>
          <w:lang w:val="uk-UA" w:eastAsia="zh-CN"/>
        </w:rPr>
      </w:pPr>
      <w:r w:rsidRPr="00BF4334">
        <w:rPr>
          <w:rFonts w:ascii="Times New Roman" w:hAnsi="Times New Roman" w:cs="Times New Roman"/>
          <w:sz w:val="28"/>
          <w:szCs w:val="28"/>
          <w:lang w:val="uk-UA"/>
        </w:rPr>
        <w:t xml:space="preserve">№ </w:t>
      </w:r>
      <w:r w:rsidR="002440AF">
        <w:rPr>
          <w:rFonts w:ascii="Times New Roman" w:hAnsi="Times New Roman" w:cs="Times New Roman"/>
          <w:sz w:val="28"/>
          <w:szCs w:val="28"/>
          <w:lang w:val="uk-UA"/>
        </w:rPr>
        <w:t>2416</w:t>
      </w:r>
      <w:r w:rsidRPr="00BF4334">
        <w:rPr>
          <w:rFonts w:ascii="Times New Roman" w:hAnsi="Times New Roman" w:cs="Times New Roman"/>
          <w:sz w:val="28"/>
          <w:szCs w:val="28"/>
          <w:lang w:val="uk-UA"/>
        </w:rPr>
        <w:t>-77-</w:t>
      </w:r>
      <w:r w:rsidRPr="00BF4334">
        <w:rPr>
          <w:rFonts w:ascii="Times New Roman" w:hAnsi="Times New Roman" w:cs="Times New Roman"/>
          <w:sz w:val="28"/>
          <w:szCs w:val="28"/>
        </w:rPr>
        <w:t>V</w:t>
      </w:r>
      <w:r w:rsidRPr="00BF4334">
        <w:rPr>
          <w:rFonts w:ascii="Times New Roman" w:hAnsi="Times New Roman" w:cs="Times New Roman"/>
          <w:sz w:val="28"/>
          <w:szCs w:val="28"/>
          <w:lang w:val="uk-UA"/>
        </w:rPr>
        <w:t>ІІІ</w:t>
      </w:r>
    </w:p>
    <w:p w14:paraId="26A2AAB9" w14:textId="77777777" w:rsidR="00BF4334" w:rsidRDefault="00B76A5B" w:rsidP="00BF4334">
      <w:pPr>
        <w:pStyle w:val="afe"/>
        <w:ind w:right="-716"/>
        <w:jc w:val="both"/>
        <w:rPr>
          <w:rFonts w:ascii="Times New Roman" w:hAnsi="Times New Roman" w:cs="Times New Roman"/>
          <w:sz w:val="28"/>
          <w:szCs w:val="28"/>
          <w:lang w:val="uk-UA"/>
        </w:rPr>
      </w:pPr>
      <w:r w:rsidRPr="00B76A5B">
        <w:rPr>
          <w:szCs w:val="28"/>
          <w:lang w:val="ru-RU"/>
        </w:rPr>
        <w:lastRenderedPageBreak/>
        <w:t xml:space="preserve">                                                                 </w:t>
      </w:r>
      <w:r>
        <w:rPr>
          <w:rFonts w:ascii="Times New Roman" w:hAnsi="Times New Roman" w:cs="Times New Roman"/>
          <w:sz w:val="52"/>
          <w:szCs w:val="52"/>
          <w:lang w:val="ru-RU"/>
        </w:rPr>
        <w:t xml:space="preserve">        </w:t>
      </w:r>
      <w:r>
        <w:rPr>
          <w:rFonts w:ascii="Times New Roman" w:hAnsi="Times New Roman" w:cs="Times New Roman"/>
          <w:sz w:val="52"/>
          <w:szCs w:val="52"/>
          <w:lang w:val="uk-UA"/>
        </w:rPr>
        <w:t xml:space="preserve"> </w:t>
      </w:r>
      <w:r w:rsidR="00BF4334">
        <w:rPr>
          <w:rFonts w:ascii="Times New Roman" w:hAnsi="Times New Roman" w:cs="Times New Roman"/>
          <w:sz w:val="52"/>
          <w:szCs w:val="52"/>
          <w:lang w:val="uk-UA"/>
        </w:rPr>
        <w:t xml:space="preserve">                     </w:t>
      </w:r>
      <w:r>
        <w:rPr>
          <w:rFonts w:ascii="Times New Roman" w:hAnsi="Times New Roman" w:cs="Times New Roman"/>
          <w:sz w:val="28"/>
          <w:szCs w:val="28"/>
          <w:lang w:val="uk-UA"/>
        </w:rPr>
        <w:t xml:space="preserve">Додаток 1 </w:t>
      </w:r>
    </w:p>
    <w:p w14:paraId="5A0F949E" w14:textId="19E7C1DA" w:rsidR="009822A4" w:rsidRPr="00BF4334" w:rsidRDefault="00BF4334" w:rsidP="00BF4334">
      <w:pPr>
        <w:pStyle w:val="afe"/>
        <w:ind w:right="-716"/>
        <w:jc w:val="both"/>
        <w:rPr>
          <w:rFonts w:ascii="Times New Roman" w:hAnsi="Times New Roman" w:cs="Times New Roman"/>
          <w:sz w:val="52"/>
          <w:szCs w:val="52"/>
          <w:lang w:val="uk-UA"/>
        </w:rPr>
      </w:pPr>
      <w:r>
        <w:rPr>
          <w:rFonts w:ascii="Times New Roman" w:hAnsi="Times New Roman" w:cs="Times New Roman"/>
          <w:sz w:val="28"/>
          <w:szCs w:val="28"/>
          <w:lang w:val="uk-UA"/>
        </w:rPr>
        <w:t xml:space="preserve">                                                                   </w:t>
      </w:r>
      <w:r w:rsidR="00B76A5B">
        <w:rPr>
          <w:rFonts w:ascii="Times New Roman" w:hAnsi="Times New Roman" w:cs="Times New Roman"/>
          <w:sz w:val="28"/>
          <w:szCs w:val="28"/>
          <w:lang w:val="uk-UA"/>
        </w:rPr>
        <w:t xml:space="preserve">до рішення </w:t>
      </w:r>
      <w:r w:rsidR="00B76A5B" w:rsidRPr="00C2794B">
        <w:rPr>
          <w:rFonts w:ascii="Times New Roman" w:hAnsi="Times New Roman" w:cs="Times New Roman"/>
          <w:sz w:val="28"/>
          <w:szCs w:val="28"/>
          <w:lang w:val="uk-UA"/>
        </w:rPr>
        <w:t xml:space="preserve"> Димерської </w:t>
      </w:r>
      <w:r w:rsidRPr="00C2794B">
        <w:rPr>
          <w:rFonts w:ascii="Times New Roman" w:hAnsi="Times New Roman" w:cs="Times New Roman"/>
          <w:sz w:val="28"/>
          <w:szCs w:val="28"/>
          <w:lang w:val="uk-UA"/>
        </w:rPr>
        <w:t>селищної  ради</w:t>
      </w:r>
    </w:p>
    <w:p w14:paraId="4F20B710" w14:textId="614D74BF" w:rsidR="00B76A5B" w:rsidRPr="00BF4334" w:rsidRDefault="00BF4334" w:rsidP="00BF4334">
      <w:pPr>
        <w:tabs>
          <w:tab w:val="center" w:pos="5012"/>
          <w:tab w:val="center" w:pos="5720"/>
          <w:tab w:val="center" w:pos="6428"/>
          <w:tab w:val="right" w:pos="9074"/>
        </w:tabs>
        <w:spacing w:after="0" w:line="240" w:lineRule="auto"/>
        <w:ind w:right="-999"/>
        <w:rPr>
          <w:rFonts w:ascii="Times New Roman" w:hAnsi="Times New Roman" w:cs="Times New Roman"/>
          <w:color w:val="000000"/>
          <w:sz w:val="28"/>
          <w:szCs w:val="28"/>
          <w:lang w:val="uk-UA" w:eastAsia="zh-CN"/>
        </w:rPr>
      </w:pPr>
      <w:r w:rsidRPr="00C2794B">
        <w:rPr>
          <w:rFonts w:ascii="Times New Roman" w:hAnsi="Times New Roman" w:cs="Times New Roman"/>
          <w:sz w:val="28"/>
          <w:szCs w:val="28"/>
          <w:lang w:val="uk-UA"/>
        </w:rPr>
        <w:t xml:space="preserve">                                                          </w:t>
      </w:r>
      <w:r w:rsidR="00B76A5B">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00B76A5B">
        <w:rPr>
          <w:rFonts w:ascii="Times New Roman" w:hAnsi="Times New Roman" w:cs="Times New Roman"/>
          <w:sz w:val="28"/>
          <w:szCs w:val="28"/>
          <w:lang w:val="uk-UA"/>
        </w:rPr>
        <w:t xml:space="preserve"> </w:t>
      </w:r>
      <w:r w:rsidRPr="00C2794B">
        <w:rPr>
          <w:rFonts w:ascii="Times New Roman" w:hAnsi="Times New Roman" w:cs="Times New Roman"/>
          <w:sz w:val="28"/>
          <w:szCs w:val="28"/>
          <w:lang w:val="uk-UA"/>
        </w:rPr>
        <w:t xml:space="preserve">від </w:t>
      </w:r>
      <w:r w:rsidRPr="00BF4334">
        <w:rPr>
          <w:rFonts w:ascii="Times New Roman" w:hAnsi="Times New Roman" w:cs="Times New Roman"/>
          <w:sz w:val="28"/>
          <w:szCs w:val="28"/>
          <w:lang w:val="uk-UA"/>
        </w:rPr>
        <w:t>23 грудня 2025 року</w:t>
      </w:r>
      <w:r>
        <w:rPr>
          <w:rFonts w:ascii="Times New Roman" w:hAnsi="Times New Roman" w:cs="Times New Roman"/>
          <w:sz w:val="28"/>
          <w:szCs w:val="28"/>
          <w:lang w:val="uk-UA"/>
        </w:rPr>
        <w:t xml:space="preserve"> </w:t>
      </w:r>
      <w:r w:rsidRPr="00BF4334">
        <w:rPr>
          <w:rFonts w:ascii="Times New Roman" w:hAnsi="Times New Roman" w:cs="Times New Roman"/>
          <w:sz w:val="28"/>
          <w:szCs w:val="28"/>
          <w:lang w:val="uk-UA"/>
        </w:rPr>
        <w:t>№</w:t>
      </w:r>
      <w:r w:rsidR="002440AF">
        <w:rPr>
          <w:rFonts w:ascii="Times New Roman" w:hAnsi="Times New Roman" w:cs="Times New Roman"/>
          <w:sz w:val="28"/>
          <w:szCs w:val="28"/>
          <w:lang w:val="uk-UA"/>
        </w:rPr>
        <w:t>2416</w:t>
      </w:r>
      <w:r w:rsidRPr="00BF4334">
        <w:rPr>
          <w:rFonts w:ascii="Times New Roman" w:hAnsi="Times New Roman" w:cs="Times New Roman"/>
          <w:sz w:val="28"/>
          <w:szCs w:val="28"/>
          <w:lang w:val="uk-UA"/>
        </w:rPr>
        <w:t>-77</w:t>
      </w:r>
      <w:r>
        <w:rPr>
          <w:rFonts w:ascii="Times New Roman" w:hAnsi="Times New Roman" w:cs="Times New Roman"/>
          <w:sz w:val="28"/>
          <w:szCs w:val="28"/>
          <w:lang w:val="uk-UA"/>
        </w:rPr>
        <w:t>-</w:t>
      </w:r>
      <w:r w:rsidRPr="00BF4334">
        <w:rPr>
          <w:rFonts w:ascii="Times New Roman" w:hAnsi="Times New Roman" w:cs="Times New Roman"/>
          <w:sz w:val="28"/>
          <w:szCs w:val="28"/>
        </w:rPr>
        <w:t>V</w:t>
      </w:r>
      <w:r w:rsidRPr="00BF4334">
        <w:rPr>
          <w:rFonts w:ascii="Times New Roman" w:hAnsi="Times New Roman" w:cs="Times New Roman"/>
          <w:sz w:val="28"/>
          <w:szCs w:val="28"/>
          <w:lang w:val="uk-UA"/>
        </w:rPr>
        <w:t>ІІ</w:t>
      </w:r>
      <w:r>
        <w:rPr>
          <w:rFonts w:ascii="Times New Roman" w:hAnsi="Times New Roman" w:cs="Times New Roman"/>
          <w:sz w:val="28"/>
          <w:szCs w:val="28"/>
          <w:lang w:val="uk-UA"/>
        </w:rPr>
        <w:t>І</w:t>
      </w:r>
    </w:p>
    <w:p w14:paraId="22C56A7C" w14:textId="2DE02241" w:rsidR="009822A4" w:rsidRPr="00C2794B" w:rsidRDefault="00B76A5B" w:rsidP="00B76A5B">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w:t>
      </w:r>
    </w:p>
    <w:p w14:paraId="0A92DEE8" w14:textId="77777777" w:rsidR="009822A4" w:rsidRPr="00C2794B" w:rsidRDefault="009822A4" w:rsidP="00AB435C">
      <w:pPr>
        <w:spacing w:after="0"/>
        <w:jc w:val="center"/>
        <w:rPr>
          <w:rFonts w:ascii="Times New Roman" w:hAnsi="Times New Roman" w:cs="Times New Roman"/>
          <w:sz w:val="52"/>
          <w:szCs w:val="52"/>
          <w:lang w:val="uk-UA"/>
        </w:rPr>
      </w:pPr>
    </w:p>
    <w:p w14:paraId="1E3CC679" w14:textId="656569CD" w:rsidR="00AB435C" w:rsidRPr="00BF4334" w:rsidRDefault="00BF4334" w:rsidP="00AB435C">
      <w:pPr>
        <w:shd w:val="clear" w:color="auto" w:fill="FFFFFF"/>
        <w:spacing w:after="0" w:line="240" w:lineRule="auto"/>
        <w:jc w:val="center"/>
        <w:rPr>
          <w:rFonts w:ascii="Times New Roman" w:hAnsi="Times New Roman" w:cs="Times New Roman"/>
          <w:b/>
          <w:bCs/>
          <w:sz w:val="28"/>
          <w:szCs w:val="28"/>
          <w:lang w:val="uk-UA"/>
        </w:rPr>
      </w:pPr>
      <w:r w:rsidRPr="00BF4334">
        <w:rPr>
          <w:rFonts w:ascii="Times New Roman" w:hAnsi="Times New Roman" w:cs="Times New Roman"/>
          <w:b/>
          <w:bCs/>
          <w:sz w:val="28"/>
          <w:szCs w:val="28"/>
          <w:lang w:val="uk-UA"/>
        </w:rPr>
        <w:t>Програм</w:t>
      </w:r>
      <w:r w:rsidR="00AB435C" w:rsidRPr="00BF4334">
        <w:rPr>
          <w:rFonts w:ascii="Times New Roman" w:hAnsi="Times New Roman" w:cs="Times New Roman"/>
          <w:b/>
          <w:bCs/>
          <w:sz w:val="28"/>
          <w:szCs w:val="28"/>
          <w:lang w:val="uk-UA"/>
        </w:rPr>
        <w:t>а</w:t>
      </w:r>
    </w:p>
    <w:p w14:paraId="1C0B6049" w14:textId="18831494" w:rsidR="009822A4" w:rsidRPr="00BF4334" w:rsidRDefault="00AB435C" w:rsidP="00AB435C">
      <w:pPr>
        <w:shd w:val="clear" w:color="auto" w:fill="FFFFFF"/>
        <w:spacing w:after="0" w:line="240" w:lineRule="auto"/>
        <w:jc w:val="center"/>
        <w:rPr>
          <w:rFonts w:ascii="Times New Roman" w:hAnsi="Times New Roman" w:cs="Times New Roman"/>
          <w:b/>
          <w:bCs/>
          <w:sz w:val="28"/>
          <w:szCs w:val="28"/>
          <w:lang w:val="uk-UA"/>
        </w:rPr>
      </w:pPr>
      <w:r w:rsidRPr="00BF4334">
        <w:rPr>
          <w:rFonts w:ascii="Times New Roman" w:hAnsi="Times New Roman" w:cs="Times New Roman"/>
          <w:b/>
          <w:bCs/>
          <w:sz w:val="28"/>
          <w:szCs w:val="28"/>
          <w:lang w:val="uk-UA"/>
        </w:rPr>
        <w:t xml:space="preserve">Підтримки та розвитку молоді Димерської територіальної громади «Молодь </w:t>
      </w:r>
      <w:proofErr w:type="spellStart"/>
      <w:r w:rsidRPr="00BF4334">
        <w:rPr>
          <w:rFonts w:ascii="Times New Roman" w:hAnsi="Times New Roman" w:cs="Times New Roman"/>
          <w:b/>
          <w:bCs/>
          <w:sz w:val="28"/>
          <w:szCs w:val="28"/>
          <w:lang w:val="uk-UA"/>
        </w:rPr>
        <w:t>Димерщини</w:t>
      </w:r>
      <w:proofErr w:type="spellEnd"/>
      <w:r w:rsidRPr="00BF4334">
        <w:rPr>
          <w:rFonts w:ascii="Times New Roman" w:hAnsi="Times New Roman" w:cs="Times New Roman"/>
          <w:b/>
          <w:bCs/>
          <w:sz w:val="28"/>
          <w:szCs w:val="28"/>
          <w:lang w:val="uk-UA"/>
        </w:rPr>
        <w:t xml:space="preserve">» на 2026-2029 роки </w:t>
      </w:r>
    </w:p>
    <w:p w14:paraId="1938FA81" w14:textId="77777777" w:rsidR="00AB435C" w:rsidRPr="00BF4334" w:rsidRDefault="00AB435C" w:rsidP="00AB435C">
      <w:pPr>
        <w:shd w:val="clear" w:color="auto" w:fill="FFFFFF"/>
        <w:spacing w:after="0" w:line="240" w:lineRule="auto"/>
        <w:jc w:val="center"/>
        <w:rPr>
          <w:rFonts w:ascii="Times New Roman" w:hAnsi="Times New Roman" w:cs="Times New Roman"/>
          <w:b/>
          <w:bCs/>
          <w:sz w:val="28"/>
          <w:szCs w:val="28"/>
          <w:lang w:val="uk-UA"/>
        </w:rPr>
      </w:pPr>
    </w:p>
    <w:p w14:paraId="195A1935" w14:textId="12887D3B" w:rsidR="00AB435C" w:rsidRDefault="00AB435C" w:rsidP="00AB435C">
      <w:pPr>
        <w:shd w:val="clear" w:color="auto" w:fill="FFFFFF"/>
        <w:spacing w:after="0" w:line="240" w:lineRule="auto"/>
        <w:jc w:val="center"/>
        <w:rPr>
          <w:rFonts w:ascii="Times New Roman" w:hAnsi="Times New Roman" w:cs="Times New Roman"/>
          <w:b/>
          <w:bCs/>
          <w:sz w:val="28"/>
          <w:szCs w:val="28"/>
          <w:lang w:val="ru-RU"/>
        </w:rPr>
      </w:pPr>
      <w:r>
        <w:rPr>
          <w:rFonts w:ascii="Times New Roman" w:hAnsi="Times New Roman" w:cs="Times New Roman"/>
          <w:b/>
          <w:bCs/>
          <w:sz w:val="28"/>
          <w:szCs w:val="28"/>
          <w:lang w:val="ru-RU"/>
        </w:rPr>
        <w:t xml:space="preserve">Паспорт </w:t>
      </w:r>
      <w:proofErr w:type="spellStart"/>
      <w:r>
        <w:rPr>
          <w:rFonts w:ascii="Times New Roman" w:hAnsi="Times New Roman" w:cs="Times New Roman"/>
          <w:b/>
          <w:bCs/>
          <w:sz w:val="28"/>
          <w:szCs w:val="28"/>
          <w:lang w:val="ru-RU"/>
        </w:rPr>
        <w:t>програми</w:t>
      </w:r>
      <w:proofErr w:type="spellEnd"/>
    </w:p>
    <w:p w14:paraId="4812D7D0" w14:textId="77777777" w:rsidR="00AB435C" w:rsidRPr="00B76A5B" w:rsidRDefault="00AB435C" w:rsidP="00AB435C">
      <w:pPr>
        <w:shd w:val="clear" w:color="auto" w:fill="FFFFFF"/>
        <w:spacing w:after="0" w:line="240" w:lineRule="auto"/>
        <w:jc w:val="center"/>
        <w:rPr>
          <w:rFonts w:ascii="Times New Roman" w:eastAsia="Times New Roman" w:hAnsi="Times New Roman" w:cs="Times New Roman"/>
          <w:color w:val="1D1D1B"/>
          <w:sz w:val="28"/>
          <w:szCs w:val="28"/>
          <w:lang w:val="ru-RU" w:eastAsia="ru-RU"/>
        </w:rPr>
      </w:pPr>
    </w:p>
    <w:tbl>
      <w:tblPr>
        <w:tblStyle w:val="af4"/>
        <w:tblW w:w="9776" w:type="dxa"/>
        <w:tblLook w:val="04A0" w:firstRow="1" w:lastRow="0" w:firstColumn="1" w:lastColumn="0" w:noHBand="0" w:noVBand="1"/>
      </w:tblPr>
      <w:tblGrid>
        <w:gridCol w:w="566"/>
        <w:gridCol w:w="3540"/>
        <w:gridCol w:w="5670"/>
      </w:tblGrid>
      <w:tr w:rsidR="009822A4" w:rsidRPr="00B76A5B" w14:paraId="69A6F95D" w14:textId="77777777" w:rsidTr="002440AF">
        <w:tc>
          <w:tcPr>
            <w:tcW w:w="566" w:type="dxa"/>
          </w:tcPr>
          <w:p w14:paraId="7B799932" w14:textId="77777777" w:rsidR="009822A4" w:rsidRDefault="00BF4334" w:rsidP="00E07A32">
            <w:pPr>
              <w:spacing w:after="0" w:line="240" w:lineRule="auto"/>
              <w:ind w:right="-858"/>
              <w:rPr>
                <w:rFonts w:ascii="Times New Roman" w:hAnsi="Times New Roman" w:cs="Times New Roman"/>
                <w:sz w:val="28"/>
                <w:szCs w:val="28"/>
                <w:lang w:val="uk-UA"/>
              </w:rPr>
            </w:pPr>
            <w:r>
              <w:rPr>
                <w:rFonts w:ascii="Times New Roman" w:hAnsi="Times New Roman" w:cs="Times New Roman"/>
                <w:sz w:val="28"/>
                <w:szCs w:val="28"/>
                <w:lang w:val="uk-UA"/>
              </w:rPr>
              <w:t>1.</w:t>
            </w:r>
          </w:p>
          <w:p w14:paraId="02F71AB7" w14:textId="77777777" w:rsidR="009822A4" w:rsidRDefault="009822A4" w:rsidP="00E07A32">
            <w:pPr>
              <w:spacing w:after="0" w:line="240" w:lineRule="auto"/>
              <w:ind w:right="-858"/>
              <w:rPr>
                <w:rFonts w:ascii="Times New Roman" w:hAnsi="Times New Roman" w:cs="Times New Roman"/>
                <w:sz w:val="28"/>
                <w:szCs w:val="28"/>
                <w:lang w:val="uk-UA"/>
              </w:rPr>
            </w:pPr>
          </w:p>
          <w:p w14:paraId="5CC88238" w14:textId="77777777" w:rsidR="009822A4" w:rsidRDefault="009822A4" w:rsidP="00E07A32">
            <w:pPr>
              <w:spacing w:after="0" w:line="240" w:lineRule="auto"/>
              <w:ind w:right="-858"/>
              <w:rPr>
                <w:rFonts w:ascii="Times New Roman" w:hAnsi="Times New Roman" w:cs="Times New Roman"/>
                <w:sz w:val="28"/>
                <w:szCs w:val="28"/>
                <w:lang w:val="uk-UA"/>
              </w:rPr>
            </w:pPr>
          </w:p>
          <w:p w14:paraId="126D5BBD" w14:textId="4CE105E3" w:rsidR="009822A4" w:rsidRDefault="009822A4" w:rsidP="00E07A32">
            <w:pPr>
              <w:spacing w:after="0" w:line="240" w:lineRule="auto"/>
              <w:ind w:right="-858"/>
              <w:rPr>
                <w:rFonts w:ascii="Times New Roman" w:hAnsi="Times New Roman" w:cs="Times New Roman"/>
                <w:sz w:val="28"/>
                <w:szCs w:val="28"/>
                <w:lang w:val="uk-UA"/>
              </w:rPr>
            </w:pPr>
          </w:p>
        </w:tc>
        <w:tc>
          <w:tcPr>
            <w:tcW w:w="3540" w:type="dxa"/>
          </w:tcPr>
          <w:p w14:paraId="6CAE4B07" w14:textId="77777777" w:rsidR="009822A4" w:rsidRDefault="00BF4334" w:rsidP="00E07A32">
            <w:pPr>
              <w:spacing w:after="0" w:line="240" w:lineRule="auto"/>
              <w:ind w:right="-858"/>
              <w:rPr>
                <w:rFonts w:ascii="Times New Roman" w:hAnsi="Times New Roman" w:cs="Times New Roman"/>
                <w:sz w:val="28"/>
                <w:szCs w:val="28"/>
                <w:lang w:val="uk-UA"/>
              </w:rPr>
            </w:pPr>
            <w:r>
              <w:rPr>
                <w:rFonts w:ascii="Times New Roman" w:hAnsi="Times New Roman" w:cs="Times New Roman"/>
                <w:sz w:val="28"/>
                <w:szCs w:val="28"/>
                <w:lang w:val="uk-UA"/>
              </w:rPr>
              <w:t>Ініціатор розроблення</w:t>
            </w:r>
          </w:p>
          <w:p w14:paraId="75813929" w14:textId="77777777" w:rsidR="009822A4" w:rsidRDefault="00BF4334" w:rsidP="00E07A32">
            <w:pPr>
              <w:spacing w:after="0" w:line="240" w:lineRule="auto"/>
              <w:ind w:right="-858"/>
              <w:rPr>
                <w:rFonts w:ascii="Times New Roman" w:hAnsi="Times New Roman" w:cs="Times New Roman"/>
                <w:sz w:val="28"/>
                <w:szCs w:val="28"/>
                <w:lang w:val="uk-UA"/>
              </w:rPr>
            </w:pPr>
            <w:r>
              <w:rPr>
                <w:rFonts w:ascii="Times New Roman" w:hAnsi="Times New Roman" w:cs="Times New Roman"/>
                <w:sz w:val="28"/>
                <w:szCs w:val="28"/>
                <w:lang w:val="uk-UA"/>
              </w:rPr>
              <w:t xml:space="preserve"> Програми</w:t>
            </w:r>
          </w:p>
        </w:tc>
        <w:tc>
          <w:tcPr>
            <w:tcW w:w="5670" w:type="dxa"/>
          </w:tcPr>
          <w:p w14:paraId="5981F529" w14:textId="51EC75BE" w:rsidR="009822A4" w:rsidRDefault="00AB435C" w:rsidP="00E07A32">
            <w:pPr>
              <w:spacing w:after="0" w:line="240" w:lineRule="auto"/>
              <w:ind w:right="-858"/>
              <w:rPr>
                <w:rFonts w:ascii="Times New Roman" w:hAnsi="Times New Roman" w:cs="Times New Roman"/>
                <w:sz w:val="28"/>
                <w:szCs w:val="28"/>
                <w:lang w:val="uk-UA"/>
              </w:rPr>
            </w:pPr>
            <w:r>
              <w:rPr>
                <w:rFonts w:ascii="Times New Roman" w:hAnsi="Times New Roman" w:cs="Times New Roman"/>
                <w:sz w:val="28"/>
                <w:szCs w:val="28"/>
                <w:lang w:val="uk-UA"/>
              </w:rPr>
              <w:t>Селищна рада</w:t>
            </w:r>
          </w:p>
        </w:tc>
      </w:tr>
      <w:tr w:rsidR="009822A4" w:rsidRPr="00BA563B" w14:paraId="0838F1D7" w14:textId="77777777" w:rsidTr="002440AF">
        <w:tc>
          <w:tcPr>
            <w:tcW w:w="566" w:type="dxa"/>
          </w:tcPr>
          <w:p w14:paraId="45B94BF6" w14:textId="275D216D" w:rsidR="009822A4" w:rsidRDefault="00AB435C" w:rsidP="00E07A32">
            <w:pPr>
              <w:spacing w:after="0" w:line="240" w:lineRule="auto"/>
              <w:ind w:right="-858"/>
              <w:rPr>
                <w:rFonts w:ascii="Times New Roman" w:hAnsi="Times New Roman" w:cs="Times New Roman"/>
                <w:sz w:val="28"/>
                <w:szCs w:val="28"/>
                <w:lang w:val="uk-UA"/>
              </w:rPr>
            </w:pPr>
            <w:r>
              <w:rPr>
                <w:rFonts w:ascii="Times New Roman" w:hAnsi="Times New Roman" w:cs="Times New Roman"/>
                <w:sz w:val="28"/>
                <w:szCs w:val="28"/>
                <w:lang w:val="uk-UA"/>
              </w:rPr>
              <w:t>2.</w:t>
            </w:r>
          </w:p>
          <w:p w14:paraId="70A3FAC6" w14:textId="77777777" w:rsidR="009822A4" w:rsidRDefault="009822A4" w:rsidP="00E07A32">
            <w:pPr>
              <w:spacing w:after="0" w:line="240" w:lineRule="auto"/>
              <w:ind w:right="-858"/>
              <w:rPr>
                <w:rFonts w:ascii="Times New Roman" w:hAnsi="Times New Roman" w:cs="Times New Roman"/>
                <w:sz w:val="28"/>
                <w:szCs w:val="28"/>
                <w:lang w:val="uk-UA"/>
              </w:rPr>
            </w:pPr>
          </w:p>
          <w:p w14:paraId="5DD87909" w14:textId="77777777" w:rsidR="009822A4" w:rsidRDefault="009822A4" w:rsidP="00E07A32">
            <w:pPr>
              <w:spacing w:after="0" w:line="240" w:lineRule="auto"/>
              <w:ind w:right="-858"/>
              <w:rPr>
                <w:rFonts w:ascii="Times New Roman" w:hAnsi="Times New Roman" w:cs="Times New Roman"/>
                <w:sz w:val="28"/>
                <w:szCs w:val="28"/>
                <w:lang w:val="uk-UA"/>
              </w:rPr>
            </w:pPr>
          </w:p>
          <w:p w14:paraId="54A838E4" w14:textId="77777777" w:rsidR="009822A4" w:rsidRDefault="009822A4" w:rsidP="00E07A32">
            <w:pPr>
              <w:spacing w:after="0" w:line="240" w:lineRule="auto"/>
              <w:ind w:right="-858"/>
              <w:rPr>
                <w:rFonts w:ascii="Times New Roman" w:hAnsi="Times New Roman" w:cs="Times New Roman"/>
                <w:sz w:val="28"/>
                <w:szCs w:val="28"/>
                <w:lang w:val="uk-UA"/>
              </w:rPr>
            </w:pPr>
          </w:p>
          <w:p w14:paraId="549B6EE0" w14:textId="0E2E4467" w:rsidR="009822A4" w:rsidRDefault="00AB435C" w:rsidP="00E07A32">
            <w:pPr>
              <w:spacing w:after="0" w:line="240" w:lineRule="auto"/>
              <w:ind w:right="-858"/>
              <w:rPr>
                <w:rFonts w:ascii="Times New Roman" w:hAnsi="Times New Roman" w:cs="Times New Roman"/>
                <w:sz w:val="28"/>
                <w:szCs w:val="28"/>
                <w:lang w:val="uk-UA"/>
              </w:rPr>
            </w:pPr>
            <w:r>
              <w:rPr>
                <w:rFonts w:ascii="Times New Roman" w:hAnsi="Times New Roman" w:cs="Times New Roman"/>
                <w:sz w:val="28"/>
                <w:szCs w:val="28"/>
                <w:lang w:val="uk-UA"/>
              </w:rPr>
              <w:t>3.</w:t>
            </w:r>
          </w:p>
        </w:tc>
        <w:tc>
          <w:tcPr>
            <w:tcW w:w="3540" w:type="dxa"/>
          </w:tcPr>
          <w:p w14:paraId="69F95E5D" w14:textId="77777777" w:rsidR="009822A4" w:rsidRDefault="00BF4334" w:rsidP="00E07A32">
            <w:pPr>
              <w:spacing w:after="0" w:line="240" w:lineRule="auto"/>
              <w:ind w:right="-858"/>
              <w:rPr>
                <w:rFonts w:ascii="Times New Roman" w:hAnsi="Times New Roman" w:cs="Times New Roman"/>
                <w:sz w:val="28"/>
                <w:szCs w:val="28"/>
                <w:lang w:val="ru-RU"/>
              </w:rPr>
            </w:pPr>
            <w:proofErr w:type="spellStart"/>
            <w:r>
              <w:rPr>
                <w:rFonts w:ascii="Times New Roman" w:hAnsi="Times New Roman" w:cs="Times New Roman"/>
                <w:sz w:val="28"/>
                <w:szCs w:val="28"/>
                <w:lang w:val="ru-RU"/>
              </w:rPr>
              <w:t>Розробник</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Програми</w:t>
            </w:r>
            <w:proofErr w:type="spellEnd"/>
            <w:r>
              <w:rPr>
                <w:rFonts w:ascii="Times New Roman" w:hAnsi="Times New Roman" w:cs="Times New Roman"/>
                <w:sz w:val="28"/>
                <w:szCs w:val="28"/>
                <w:lang w:val="ru-RU"/>
              </w:rPr>
              <w:t xml:space="preserve"> </w:t>
            </w:r>
          </w:p>
          <w:p w14:paraId="1EA61192" w14:textId="77777777" w:rsidR="009822A4" w:rsidRDefault="009822A4" w:rsidP="00E07A32">
            <w:pPr>
              <w:spacing w:after="0" w:line="240" w:lineRule="auto"/>
              <w:ind w:right="-858"/>
              <w:rPr>
                <w:rFonts w:ascii="Times New Roman" w:hAnsi="Times New Roman" w:cs="Times New Roman"/>
                <w:sz w:val="28"/>
                <w:szCs w:val="28"/>
                <w:lang w:val="ru-RU"/>
              </w:rPr>
            </w:pPr>
          </w:p>
          <w:p w14:paraId="63FCC436" w14:textId="77777777" w:rsidR="009822A4" w:rsidRDefault="009822A4" w:rsidP="00E07A32">
            <w:pPr>
              <w:spacing w:after="0" w:line="240" w:lineRule="auto"/>
              <w:ind w:right="-858"/>
              <w:rPr>
                <w:rFonts w:ascii="Times New Roman" w:hAnsi="Times New Roman" w:cs="Times New Roman"/>
                <w:sz w:val="28"/>
                <w:szCs w:val="28"/>
                <w:lang w:val="ru-RU"/>
              </w:rPr>
            </w:pPr>
          </w:p>
          <w:p w14:paraId="730031F7" w14:textId="77777777" w:rsidR="009822A4" w:rsidRDefault="009822A4" w:rsidP="00E07A32">
            <w:pPr>
              <w:spacing w:after="0" w:line="240" w:lineRule="auto"/>
              <w:ind w:right="-858"/>
              <w:rPr>
                <w:rFonts w:ascii="Times New Roman" w:hAnsi="Times New Roman" w:cs="Times New Roman"/>
                <w:sz w:val="28"/>
                <w:szCs w:val="28"/>
                <w:lang w:val="ru-RU"/>
              </w:rPr>
            </w:pPr>
          </w:p>
          <w:p w14:paraId="6989D593" w14:textId="77777777" w:rsidR="009822A4" w:rsidRDefault="00BF4334" w:rsidP="00E07A32">
            <w:pPr>
              <w:spacing w:after="0" w:line="240" w:lineRule="auto"/>
              <w:ind w:right="-858"/>
              <w:rPr>
                <w:rFonts w:ascii="Times New Roman" w:hAnsi="Times New Roman" w:cs="Times New Roman"/>
                <w:sz w:val="28"/>
                <w:szCs w:val="28"/>
                <w:lang w:val="ru-RU"/>
              </w:rPr>
            </w:pPr>
            <w:proofErr w:type="spellStart"/>
            <w:r>
              <w:rPr>
                <w:rFonts w:ascii="Times New Roman" w:hAnsi="Times New Roman" w:cs="Times New Roman"/>
                <w:sz w:val="28"/>
                <w:szCs w:val="28"/>
                <w:lang w:val="ru-RU"/>
              </w:rPr>
              <w:t>Співрозробники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Програми</w:t>
            </w:r>
            <w:proofErr w:type="spellEnd"/>
            <w:r>
              <w:rPr>
                <w:rFonts w:ascii="Times New Roman" w:hAnsi="Times New Roman" w:cs="Times New Roman"/>
                <w:sz w:val="28"/>
                <w:szCs w:val="28"/>
                <w:lang w:val="ru-RU"/>
              </w:rPr>
              <w:t xml:space="preserve"> </w:t>
            </w:r>
          </w:p>
        </w:tc>
        <w:tc>
          <w:tcPr>
            <w:tcW w:w="5670" w:type="dxa"/>
          </w:tcPr>
          <w:p w14:paraId="67D36A8D" w14:textId="77777777" w:rsidR="009822A4" w:rsidRDefault="00BF4334" w:rsidP="002440AF">
            <w:pPr>
              <w:spacing w:after="0" w:line="240" w:lineRule="auto"/>
              <w:ind w:right="33"/>
              <w:jc w:val="both"/>
              <w:rPr>
                <w:rFonts w:ascii="Times New Roman" w:hAnsi="Times New Roman" w:cs="Times New Roman"/>
                <w:sz w:val="28"/>
                <w:szCs w:val="28"/>
                <w:lang w:val="ru-RU"/>
              </w:rPr>
            </w:pPr>
            <w:r>
              <w:rPr>
                <w:rFonts w:ascii="Times New Roman" w:hAnsi="Times New Roman" w:cs="Times New Roman"/>
                <w:sz w:val="28"/>
                <w:szCs w:val="28"/>
                <w:lang w:val="uk-UA"/>
              </w:rPr>
              <w:t>Комунальний заклад  Центр культурних послуг Димерської селищної ради «КРАЇНА МРІЙ»</w:t>
            </w:r>
          </w:p>
          <w:p w14:paraId="34AB909E" w14:textId="77777777" w:rsidR="009822A4" w:rsidRDefault="009822A4" w:rsidP="002440AF">
            <w:pPr>
              <w:spacing w:after="0" w:line="240" w:lineRule="auto"/>
              <w:ind w:right="33"/>
              <w:jc w:val="both"/>
              <w:rPr>
                <w:rFonts w:ascii="Times New Roman" w:hAnsi="Times New Roman" w:cs="Times New Roman"/>
                <w:sz w:val="28"/>
                <w:szCs w:val="28"/>
                <w:lang w:val="ru-RU"/>
              </w:rPr>
            </w:pPr>
          </w:p>
          <w:p w14:paraId="34D7DEBB" w14:textId="77777777" w:rsidR="009822A4" w:rsidRDefault="00BF4334" w:rsidP="002440AF">
            <w:pPr>
              <w:spacing w:after="0" w:line="240" w:lineRule="auto"/>
              <w:ind w:right="33"/>
              <w:jc w:val="both"/>
              <w:rPr>
                <w:rFonts w:ascii="Times New Roman" w:hAnsi="Times New Roman" w:cs="Times New Roman"/>
                <w:sz w:val="28"/>
                <w:szCs w:val="28"/>
                <w:lang w:val="ru-RU"/>
              </w:rPr>
            </w:pPr>
            <w:proofErr w:type="spellStart"/>
            <w:r>
              <w:rPr>
                <w:rFonts w:ascii="Times New Roman" w:hAnsi="Times New Roman" w:cs="Times New Roman"/>
                <w:sz w:val="28"/>
                <w:szCs w:val="28"/>
                <w:lang w:val="ru-RU"/>
              </w:rPr>
              <w:t>Структурні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підрозділи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виконавчого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комітету</w:t>
            </w:r>
            <w:proofErr w:type="spellEnd"/>
            <w:r>
              <w:rPr>
                <w:rFonts w:ascii="Times New Roman" w:hAnsi="Times New Roman" w:cs="Times New Roman"/>
                <w:sz w:val="28"/>
                <w:szCs w:val="28"/>
                <w:lang w:val="ru-RU"/>
              </w:rPr>
              <w:t xml:space="preserve"> Димерської </w:t>
            </w:r>
            <w:proofErr w:type="spellStart"/>
            <w:r>
              <w:rPr>
                <w:rFonts w:ascii="Times New Roman" w:hAnsi="Times New Roman" w:cs="Times New Roman"/>
                <w:sz w:val="28"/>
                <w:szCs w:val="28"/>
                <w:lang w:val="ru-RU"/>
              </w:rPr>
              <w:t>селищної</w:t>
            </w:r>
            <w:proofErr w:type="spellEnd"/>
            <w:r>
              <w:rPr>
                <w:rFonts w:ascii="Times New Roman" w:hAnsi="Times New Roman" w:cs="Times New Roman"/>
                <w:sz w:val="28"/>
                <w:szCs w:val="28"/>
                <w:lang w:val="ru-RU"/>
              </w:rPr>
              <w:t xml:space="preserve"> ради, </w:t>
            </w:r>
            <w:proofErr w:type="spellStart"/>
            <w:r>
              <w:rPr>
                <w:rFonts w:ascii="Times New Roman" w:hAnsi="Times New Roman" w:cs="Times New Roman"/>
                <w:sz w:val="28"/>
                <w:szCs w:val="28"/>
                <w:lang w:val="ru-RU"/>
              </w:rPr>
              <w:t>відділ</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соціального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захисту</w:t>
            </w:r>
            <w:proofErr w:type="spellEnd"/>
            <w:r>
              <w:rPr>
                <w:rFonts w:ascii="Times New Roman" w:hAnsi="Times New Roman" w:cs="Times New Roman"/>
                <w:sz w:val="28"/>
                <w:szCs w:val="28"/>
                <w:lang w:val="ru-RU"/>
              </w:rPr>
              <w:t xml:space="preserve"> та </w:t>
            </w:r>
            <w:proofErr w:type="spellStart"/>
            <w:r>
              <w:rPr>
                <w:rFonts w:ascii="Times New Roman" w:hAnsi="Times New Roman" w:cs="Times New Roman"/>
                <w:sz w:val="28"/>
                <w:szCs w:val="28"/>
                <w:lang w:val="ru-RU"/>
              </w:rPr>
              <w:t>ветеранської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політики</w:t>
            </w:r>
            <w:proofErr w:type="spellEnd"/>
            <w:r>
              <w:rPr>
                <w:rFonts w:ascii="Times New Roman" w:hAnsi="Times New Roman" w:cs="Times New Roman"/>
                <w:sz w:val="28"/>
                <w:szCs w:val="28"/>
                <w:lang w:val="ru-RU"/>
              </w:rPr>
              <w:t xml:space="preserve">, Служба </w:t>
            </w:r>
            <w:proofErr w:type="gramStart"/>
            <w:r>
              <w:rPr>
                <w:rFonts w:ascii="Times New Roman" w:hAnsi="Times New Roman" w:cs="Times New Roman"/>
                <w:sz w:val="28"/>
                <w:szCs w:val="28"/>
                <w:lang w:val="ru-RU"/>
              </w:rPr>
              <w:t>у справах</w:t>
            </w:r>
            <w:proofErr w:type="gram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дітей</w:t>
            </w:r>
            <w:proofErr w:type="spellEnd"/>
            <w:r>
              <w:rPr>
                <w:rFonts w:ascii="Times New Roman" w:hAnsi="Times New Roman" w:cs="Times New Roman"/>
                <w:sz w:val="28"/>
                <w:szCs w:val="28"/>
                <w:lang w:val="ru-RU"/>
              </w:rPr>
              <w:t xml:space="preserve"> та </w:t>
            </w:r>
            <w:proofErr w:type="spellStart"/>
            <w:r>
              <w:rPr>
                <w:rFonts w:ascii="Times New Roman" w:hAnsi="Times New Roman" w:cs="Times New Roman"/>
                <w:sz w:val="28"/>
                <w:szCs w:val="28"/>
                <w:lang w:val="ru-RU"/>
              </w:rPr>
              <w:t>сім'ї</w:t>
            </w:r>
            <w:proofErr w:type="spellEnd"/>
            <w:r>
              <w:rPr>
                <w:rFonts w:ascii="Times New Roman" w:hAnsi="Times New Roman" w:cs="Times New Roman"/>
                <w:sz w:val="28"/>
                <w:szCs w:val="28"/>
                <w:lang w:val="ru-RU"/>
              </w:rPr>
              <w:t xml:space="preserve">, КУ «Центр </w:t>
            </w:r>
            <w:proofErr w:type="spellStart"/>
            <w:r>
              <w:rPr>
                <w:rFonts w:ascii="Times New Roman" w:hAnsi="Times New Roman" w:cs="Times New Roman"/>
                <w:sz w:val="28"/>
                <w:szCs w:val="28"/>
                <w:lang w:val="ru-RU"/>
              </w:rPr>
              <w:t>надання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соціальних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послуг</w:t>
            </w:r>
            <w:proofErr w:type="spellEnd"/>
            <w:r>
              <w:rPr>
                <w:rFonts w:ascii="Times New Roman" w:hAnsi="Times New Roman" w:cs="Times New Roman"/>
                <w:sz w:val="28"/>
                <w:szCs w:val="28"/>
                <w:lang w:val="ru-RU"/>
              </w:rPr>
              <w:t xml:space="preserve">» </w:t>
            </w:r>
          </w:p>
          <w:p w14:paraId="588883E6" w14:textId="77777777" w:rsidR="009822A4" w:rsidRDefault="009822A4" w:rsidP="00E07A32">
            <w:pPr>
              <w:spacing w:after="0" w:line="240" w:lineRule="auto"/>
              <w:ind w:right="-858"/>
              <w:rPr>
                <w:rFonts w:ascii="Times New Roman" w:hAnsi="Times New Roman" w:cs="Times New Roman"/>
                <w:sz w:val="28"/>
                <w:szCs w:val="28"/>
                <w:lang w:val="uk-UA"/>
              </w:rPr>
            </w:pPr>
          </w:p>
        </w:tc>
      </w:tr>
      <w:tr w:rsidR="009822A4" w:rsidRPr="00BA563B" w14:paraId="0BC17981" w14:textId="77777777" w:rsidTr="002440AF">
        <w:trPr>
          <w:trHeight w:val="1060"/>
        </w:trPr>
        <w:tc>
          <w:tcPr>
            <w:tcW w:w="566" w:type="dxa"/>
          </w:tcPr>
          <w:p w14:paraId="0BA26C12" w14:textId="294E119B" w:rsidR="009822A4" w:rsidRDefault="00AB435C" w:rsidP="00E07A32">
            <w:pPr>
              <w:spacing w:after="0" w:line="240" w:lineRule="auto"/>
              <w:ind w:right="-858"/>
              <w:rPr>
                <w:rFonts w:ascii="Times New Roman" w:hAnsi="Times New Roman" w:cs="Times New Roman"/>
                <w:sz w:val="28"/>
                <w:szCs w:val="28"/>
                <w:lang w:val="uk-UA"/>
              </w:rPr>
            </w:pPr>
            <w:r>
              <w:rPr>
                <w:rFonts w:ascii="Times New Roman" w:hAnsi="Times New Roman" w:cs="Times New Roman"/>
                <w:sz w:val="28"/>
                <w:szCs w:val="28"/>
                <w:lang w:val="uk-UA"/>
              </w:rPr>
              <w:t>4.</w:t>
            </w:r>
          </w:p>
          <w:p w14:paraId="7118B365" w14:textId="77777777" w:rsidR="009822A4" w:rsidRDefault="009822A4" w:rsidP="00E07A32">
            <w:pPr>
              <w:spacing w:after="0" w:line="240" w:lineRule="auto"/>
              <w:ind w:right="-858"/>
              <w:rPr>
                <w:rFonts w:ascii="Times New Roman" w:hAnsi="Times New Roman" w:cs="Times New Roman"/>
                <w:sz w:val="28"/>
                <w:szCs w:val="28"/>
                <w:lang w:val="uk-UA"/>
              </w:rPr>
            </w:pPr>
          </w:p>
          <w:p w14:paraId="5BA7271F" w14:textId="77777777" w:rsidR="009822A4" w:rsidRDefault="009822A4" w:rsidP="00E07A32">
            <w:pPr>
              <w:spacing w:after="0" w:line="240" w:lineRule="auto"/>
              <w:ind w:right="-858"/>
              <w:rPr>
                <w:rFonts w:ascii="Times New Roman" w:hAnsi="Times New Roman" w:cs="Times New Roman"/>
                <w:sz w:val="28"/>
                <w:szCs w:val="28"/>
                <w:lang w:val="uk-UA"/>
              </w:rPr>
            </w:pPr>
          </w:p>
          <w:p w14:paraId="00B5F477" w14:textId="5A20CBDB" w:rsidR="009822A4" w:rsidRDefault="009822A4" w:rsidP="00E07A32">
            <w:pPr>
              <w:spacing w:after="0" w:line="240" w:lineRule="auto"/>
              <w:ind w:right="-858"/>
              <w:rPr>
                <w:rFonts w:ascii="Times New Roman" w:hAnsi="Times New Roman" w:cs="Times New Roman"/>
                <w:sz w:val="28"/>
                <w:szCs w:val="28"/>
                <w:lang w:val="uk-UA"/>
              </w:rPr>
            </w:pPr>
          </w:p>
        </w:tc>
        <w:tc>
          <w:tcPr>
            <w:tcW w:w="3540" w:type="dxa"/>
          </w:tcPr>
          <w:p w14:paraId="5F70315A" w14:textId="77777777" w:rsidR="009822A4" w:rsidRDefault="00BF4334" w:rsidP="00E07A32">
            <w:pPr>
              <w:spacing w:after="0" w:line="240" w:lineRule="auto"/>
              <w:ind w:right="-858"/>
              <w:rPr>
                <w:rFonts w:ascii="Times New Roman" w:hAnsi="Times New Roman" w:cs="Times New Roman"/>
                <w:sz w:val="28"/>
                <w:szCs w:val="28"/>
                <w:lang w:val="uk-UA"/>
              </w:rPr>
            </w:pPr>
            <w:r>
              <w:rPr>
                <w:rFonts w:ascii="Times New Roman" w:hAnsi="Times New Roman" w:cs="Times New Roman"/>
                <w:sz w:val="28"/>
                <w:szCs w:val="28"/>
                <w:lang w:val="uk-UA"/>
              </w:rPr>
              <w:t xml:space="preserve">Відповідальний виконавець Програми </w:t>
            </w:r>
          </w:p>
          <w:p w14:paraId="2F01F8AC" w14:textId="2A5FCFF8" w:rsidR="009822A4" w:rsidRDefault="00BF4334" w:rsidP="00E07A32">
            <w:pPr>
              <w:spacing w:after="0" w:line="240" w:lineRule="auto"/>
              <w:ind w:right="-858"/>
              <w:rPr>
                <w:rFonts w:ascii="Times New Roman" w:hAnsi="Times New Roman" w:cs="Times New Roman"/>
                <w:sz w:val="28"/>
                <w:szCs w:val="28"/>
                <w:lang w:val="uk-UA"/>
              </w:rPr>
            </w:pPr>
            <w:r>
              <w:rPr>
                <w:rFonts w:ascii="Times New Roman" w:hAnsi="Times New Roman" w:cs="Times New Roman"/>
                <w:sz w:val="28"/>
                <w:szCs w:val="28"/>
                <w:lang w:val="uk-UA"/>
              </w:rPr>
              <w:t xml:space="preserve">  </w:t>
            </w:r>
          </w:p>
        </w:tc>
        <w:tc>
          <w:tcPr>
            <w:tcW w:w="5670" w:type="dxa"/>
          </w:tcPr>
          <w:p w14:paraId="79ADBBEB" w14:textId="77777777" w:rsidR="009822A4" w:rsidRDefault="00BF4334" w:rsidP="002440AF">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Комунальний заклад  Центр культурних послуг Димерської селищної ради «КРАЇНА МРІЙ»</w:t>
            </w:r>
          </w:p>
          <w:p w14:paraId="72E6651A" w14:textId="77777777" w:rsidR="009822A4" w:rsidRDefault="009822A4" w:rsidP="00E07A32">
            <w:pPr>
              <w:spacing w:after="0" w:line="240" w:lineRule="auto"/>
              <w:ind w:right="-858"/>
              <w:rPr>
                <w:rFonts w:ascii="Times New Roman" w:hAnsi="Times New Roman" w:cs="Times New Roman"/>
                <w:sz w:val="28"/>
                <w:szCs w:val="28"/>
                <w:lang w:val="uk-UA"/>
              </w:rPr>
            </w:pPr>
          </w:p>
        </w:tc>
      </w:tr>
      <w:tr w:rsidR="00090965" w:rsidRPr="00BA563B" w14:paraId="1411007B" w14:textId="77777777" w:rsidTr="002440AF">
        <w:trPr>
          <w:trHeight w:val="2800"/>
        </w:trPr>
        <w:tc>
          <w:tcPr>
            <w:tcW w:w="566" w:type="dxa"/>
          </w:tcPr>
          <w:p w14:paraId="5F32E8E3" w14:textId="474E5842" w:rsidR="00090965" w:rsidRDefault="00F05965" w:rsidP="00E07A32">
            <w:pPr>
              <w:spacing w:after="0" w:line="240" w:lineRule="auto"/>
              <w:ind w:right="-858"/>
              <w:rPr>
                <w:rFonts w:ascii="Times New Roman" w:hAnsi="Times New Roman" w:cs="Times New Roman"/>
                <w:sz w:val="28"/>
                <w:szCs w:val="28"/>
                <w:lang w:val="uk-UA"/>
              </w:rPr>
            </w:pPr>
            <w:r>
              <w:rPr>
                <w:rFonts w:ascii="Times New Roman" w:hAnsi="Times New Roman" w:cs="Times New Roman"/>
                <w:sz w:val="28"/>
                <w:szCs w:val="28"/>
                <w:lang w:val="uk-UA"/>
              </w:rPr>
              <w:t>5</w:t>
            </w:r>
            <w:r w:rsidR="00090965">
              <w:rPr>
                <w:rFonts w:ascii="Times New Roman" w:hAnsi="Times New Roman" w:cs="Times New Roman"/>
                <w:sz w:val="28"/>
                <w:szCs w:val="28"/>
                <w:lang w:val="uk-UA"/>
              </w:rPr>
              <w:t>.</w:t>
            </w:r>
          </w:p>
        </w:tc>
        <w:tc>
          <w:tcPr>
            <w:tcW w:w="3540" w:type="dxa"/>
          </w:tcPr>
          <w:p w14:paraId="3F1D4852" w14:textId="77777777" w:rsidR="00090965" w:rsidRPr="00F05965" w:rsidRDefault="00090965" w:rsidP="00E07A32">
            <w:pPr>
              <w:spacing w:after="0" w:line="240" w:lineRule="auto"/>
              <w:ind w:right="-858"/>
              <w:rPr>
                <w:rFonts w:ascii="Times New Roman" w:hAnsi="Times New Roman" w:cs="Times New Roman"/>
                <w:sz w:val="28"/>
                <w:szCs w:val="28"/>
                <w:lang w:val="uk-UA"/>
              </w:rPr>
            </w:pPr>
            <w:r w:rsidRPr="00F05965">
              <w:rPr>
                <w:rFonts w:ascii="Times New Roman" w:hAnsi="Times New Roman" w:cs="Times New Roman"/>
                <w:sz w:val="28"/>
                <w:szCs w:val="28"/>
                <w:lang w:val="uk-UA"/>
              </w:rPr>
              <w:t>Організації співвиконавці Програми</w:t>
            </w:r>
          </w:p>
        </w:tc>
        <w:tc>
          <w:tcPr>
            <w:tcW w:w="5670" w:type="dxa"/>
          </w:tcPr>
          <w:p w14:paraId="2BAC8B79" w14:textId="77777777" w:rsidR="00090965" w:rsidRPr="00F05965" w:rsidRDefault="00090965" w:rsidP="002440AF">
            <w:pPr>
              <w:spacing w:after="0" w:line="240" w:lineRule="auto"/>
              <w:ind w:right="33"/>
              <w:jc w:val="both"/>
              <w:rPr>
                <w:rFonts w:ascii="Times New Roman" w:hAnsi="Times New Roman" w:cs="Times New Roman"/>
                <w:sz w:val="28"/>
                <w:szCs w:val="28"/>
                <w:lang w:val="uk-UA"/>
              </w:rPr>
            </w:pPr>
            <w:r w:rsidRPr="00F05965">
              <w:rPr>
                <w:rFonts w:ascii="Times New Roman" w:hAnsi="Times New Roman" w:cs="Times New Roman"/>
                <w:sz w:val="28"/>
                <w:szCs w:val="28"/>
                <w:lang w:val="uk-UA"/>
              </w:rPr>
              <w:t>Установи та організації галузі «Культура і мистецтво» різних форм підпорядкування; інститути громадянського суспільства; творчі спілки; громадські, волонтерські  організації, що працюють з молоддю</w:t>
            </w:r>
          </w:p>
          <w:p w14:paraId="156F69DD" w14:textId="77777777" w:rsidR="00090965" w:rsidRPr="00F05965" w:rsidRDefault="00090965" w:rsidP="00E07A32">
            <w:pPr>
              <w:spacing w:after="0" w:line="240" w:lineRule="auto"/>
              <w:ind w:right="-858"/>
              <w:rPr>
                <w:rFonts w:ascii="Times New Roman" w:hAnsi="Times New Roman" w:cs="Times New Roman"/>
                <w:sz w:val="28"/>
                <w:szCs w:val="28"/>
                <w:lang w:val="uk-UA"/>
              </w:rPr>
            </w:pPr>
          </w:p>
          <w:p w14:paraId="616C554B" w14:textId="77777777" w:rsidR="00090965" w:rsidRPr="00F05965" w:rsidRDefault="00090965" w:rsidP="00E07A32">
            <w:pPr>
              <w:spacing w:after="0" w:line="240" w:lineRule="auto"/>
              <w:ind w:right="-858"/>
              <w:rPr>
                <w:rFonts w:ascii="Times New Roman" w:hAnsi="Times New Roman" w:cs="Times New Roman"/>
                <w:sz w:val="28"/>
                <w:szCs w:val="28"/>
                <w:lang w:val="uk-UA"/>
              </w:rPr>
            </w:pPr>
          </w:p>
        </w:tc>
      </w:tr>
      <w:tr w:rsidR="009822A4" w:rsidRPr="00BA563B" w14:paraId="7EE858D0" w14:textId="77777777" w:rsidTr="002440AF">
        <w:tc>
          <w:tcPr>
            <w:tcW w:w="566" w:type="dxa"/>
          </w:tcPr>
          <w:p w14:paraId="185F0270" w14:textId="7A5A5A50" w:rsidR="009822A4" w:rsidRDefault="00F05965" w:rsidP="00E07A32">
            <w:pPr>
              <w:spacing w:after="0" w:line="240" w:lineRule="auto"/>
              <w:ind w:right="-858"/>
              <w:rPr>
                <w:rFonts w:ascii="Times New Roman" w:hAnsi="Times New Roman" w:cs="Times New Roman"/>
                <w:sz w:val="28"/>
                <w:szCs w:val="28"/>
                <w:lang w:val="uk-UA"/>
              </w:rPr>
            </w:pPr>
            <w:r>
              <w:rPr>
                <w:rFonts w:ascii="Times New Roman" w:hAnsi="Times New Roman" w:cs="Times New Roman"/>
                <w:sz w:val="28"/>
                <w:szCs w:val="28"/>
                <w:lang w:val="uk-UA"/>
              </w:rPr>
              <w:t>6.</w:t>
            </w:r>
          </w:p>
        </w:tc>
        <w:tc>
          <w:tcPr>
            <w:tcW w:w="3540" w:type="dxa"/>
          </w:tcPr>
          <w:p w14:paraId="0FED3B7D" w14:textId="77777777" w:rsidR="009822A4" w:rsidRDefault="00BF4334" w:rsidP="00E07A32">
            <w:pPr>
              <w:spacing w:after="0" w:line="240" w:lineRule="auto"/>
              <w:ind w:right="-858"/>
              <w:rPr>
                <w:rFonts w:ascii="Times New Roman" w:hAnsi="Times New Roman" w:cs="Times New Roman"/>
                <w:sz w:val="28"/>
                <w:szCs w:val="28"/>
                <w:lang w:val="uk-UA"/>
              </w:rPr>
            </w:pPr>
            <w:proofErr w:type="spellStart"/>
            <w:r>
              <w:rPr>
                <w:rFonts w:ascii="Times New Roman" w:hAnsi="Times New Roman" w:cs="Times New Roman"/>
                <w:sz w:val="28"/>
                <w:szCs w:val="28"/>
              </w:rPr>
              <w:t>Мета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Програми</w:t>
            </w:r>
            <w:proofErr w:type="spellEnd"/>
          </w:p>
        </w:tc>
        <w:tc>
          <w:tcPr>
            <w:tcW w:w="5670" w:type="dxa"/>
          </w:tcPr>
          <w:p w14:paraId="1B0FD1C0" w14:textId="77777777" w:rsidR="009822A4" w:rsidRDefault="00BF4334" w:rsidP="002440AF">
            <w:pPr>
              <w:spacing w:after="0" w:line="240" w:lineRule="auto"/>
              <w:ind w:right="33"/>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Створення належних умов для самореалізації та всебічного  розвитку молоді </w:t>
            </w:r>
            <w:proofErr w:type="spellStart"/>
            <w:r>
              <w:rPr>
                <w:rFonts w:ascii="Times New Roman" w:hAnsi="Times New Roman" w:cs="Times New Roman"/>
                <w:sz w:val="28"/>
                <w:szCs w:val="28"/>
                <w:lang w:val="uk-UA"/>
              </w:rPr>
              <w:t>Димерщини</w:t>
            </w:r>
            <w:proofErr w:type="spellEnd"/>
            <w:r>
              <w:rPr>
                <w:rFonts w:ascii="Times New Roman" w:hAnsi="Times New Roman" w:cs="Times New Roman"/>
                <w:sz w:val="28"/>
                <w:szCs w:val="28"/>
                <w:lang w:val="uk-UA"/>
              </w:rPr>
              <w:t xml:space="preserve"> шляхом впровадження  заходів у сферах освіти, культури, спорту, підприємництва, </w:t>
            </w:r>
            <w:r>
              <w:rPr>
                <w:rFonts w:ascii="Times New Roman" w:hAnsi="Times New Roman" w:cs="Times New Roman"/>
                <w:sz w:val="28"/>
                <w:szCs w:val="28"/>
                <w:lang w:val="uk-UA"/>
              </w:rPr>
              <w:lastRenderedPageBreak/>
              <w:t>здоров’я та громадської активності. Формування  громадянської позиції та національно-патріотичної свідомості молоді, активного залучення до суспільно громадського життя громади. Пошук нових форм та форматів роботи відповідно запитів сучасної молоді.</w:t>
            </w:r>
          </w:p>
          <w:p w14:paraId="48EE7416" w14:textId="77777777" w:rsidR="009822A4" w:rsidRDefault="009822A4" w:rsidP="00E07A32">
            <w:pPr>
              <w:spacing w:after="0" w:line="240" w:lineRule="auto"/>
              <w:ind w:right="-858"/>
              <w:rPr>
                <w:rFonts w:ascii="Times New Roman" w:hAnsi="Times New Roman" w:cs="Times New Roman"/>
                <w:sz w:val="28"/>
                <w:szCs w:val="28"/>
                <w:lang w:val="uk-UA"/>
              </w:rPr>
            </w:pPr>
          </w:p>
        </w:tc>
      </w:tr>
      <w:tr w:rsidR="009822A4" w14:paraId="59025E2C" w14:textId="77777777" w:rsidTr="002440AF">
        <w:tc>
          <w:tcPr>
            <w:tcW w:w="566" w:type="dxa"/>
          </w:tcPr>
          <w:p w14:paraId="32A42830" w14:textId="1374DCF4" w:rsidR="009822A4" w:rsidRDefault="00F05965" w:rsidP="00E07A32">
            <w:pPr>
              <w:spacing w:after="0" w:line="240" w:lineRule="auto"/>
              <w:ind w:right="-858"/>
              <w:rPr>
                <w:rFonts w:ascii="Times New Roman" w:hAnsi="Times New Roman" w:cs="Times New Roman"/>
                <w:sz w:val="28"/>
                <w:szCs w:val="28"/>
                <w:lang w:val="uk-UA"/>
              </w:rPr>
            </w:pPr>
            <w:r>
              <w:rPr>
                <w:rFonts w:ascii="Times New Roman" w:hAnsi="Times New Roman" w:cs="Times New Roman"/>
                <w:sz w:val="28"/>
                <w:szCs w:val="28"/>
                <w:lang w:val="uk-UA"/>
              </w:rPr>
              <w:lastRenderedPageBreak/>
              <w:t>7.</w:t>
            </w:r>
          </w:p>
        </w:tc>
        <w:tc>
          <w:tcPr>
            <w:tcW w:w="3540" w:type="dxa"/>
          </w:tcPr>
          <w:p w14:paraId="5EA68065" w14:textId="77777777" w:rsidR="009822A4" w:rsidRDefault="00BF4334" w:rsidP="00E07A32">
            <w:pPr>
              <w:spacing w:after="0" w:line="240" w:lineRule="auto"/>
              <w:ind w:right="-858"/>
              <w:rPr>
                <w:rFonts w:ascii="Times New Roman" w:hAnsi="Times New Roman" w:cs="Times New Roman"/>
                <w:sz w:val="28"/>
                <w:szCs w:val="28"/>
                <w:lang w:val="uk-UA"/>
              </w:rPr>
            </w:pPr>
            <w:proofErr w:type="spellStart"/>
            <w:r>
              <w:rPr>
                <w:rFonts w:ascii="Times New Roman" w:hAnsi="Times New Roman" w:cs="Times New Roman"/>
                <w:sz w:val="28"/>
                <w:szCs w:val="28"/>
              </w:rPr>
              <w:t>Терміни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реалізації</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Програми</w:t>
            </w:r>
            <w:proofErr w:type="spellEnd"/>
          </w:p>
        </w:tc>
        <w:tc>
          <w:tcPr>
            <w:tcW w:w="5670" w:type="dxa"/>
          </w:tcPr>
          <w:p w14:paraId="34987D0E" w14:textId="77777777" w:rsidR="009822A4" w:rsidRDefault="00BF4334" w:rsidP="00E07A32">
            <w:pPr>
              <w:spacing w:after="0" w:line="240" w:lineRule="auto"/>
              <w:ind w:right="-858"/>
              <w:rPr>
                <w:rFonts w:ascii="Times New Roman" w:hAnsi="Times New Roman" w:cs="Times New Roman"/>
                <w:sz w:val="28"/>
                <w:szCs w:val="28"/>
                <w:lang w:val="uk-UA"/>
              </w:rPr>
            </w:pPr>
            <w:r>
              <w:rPr>
                <w:rFonts w:ascii="Times New Roman" w:hAnsi="Times New Roman" w:cs="Times New Roman"/>
                <w:sz w:val="28"/>
                <w:szCs w:val="28"/>
                <w:lang w:val="uk-UA"/>
              </w:rPr>
              <w:t>2026-2029 р.</w:t>
            </w:r>
          </w:p>
        </w:tc>
      </w:tr>
      <w:tr w:rsidR="009822A4" w:rsidRPr="00B76A5B" w14:paraId="3136F342" w14:textId="77777777" w:rsidTr="002440AF">
        <w:tc>
          <w:tcPr>
            <w:tcW w:w="566" w:type="dxa"/>
          </w:tcPr>
          <w:p w14:paraId="4AE3A0E4" w14:textId="7F8BE5ED" w:rsidR="009822A4" w:rsidRDefault="00F05965" w:rsidP="00E07A32">
            <w:pPr>
              <w:spacing w:after="0" w:line="240" w:lineRule="auto"/>
              <w:ind w:right="-858"/>
              <w:rPr>
                <w:rFonts w:ascii="Times New Roman" w:hAnsi="Times New Roman" w:cs="Times New Roman"/>
                <w:sz w:val="28"/>
                <w:szCs w:val="28"/>
                <w:lang w:val="uk-UA"/>
              </w:rPr>
            </w:pPr>
            <w:r>
              <w:rPr>
                <w:rFonts w:ascii="Times New Roman" w:hAnsi="Times New Roman" w:cs="Times New Roman"/>
                <w:sz w:val="28"/>
                <w:szCs w:val="28"/>
                <w:lang w:val="uk-UA"/>
              </w:rPr>
              <w:t>8.</w:t>
            </w:r>
          </w:p>
        </w:tc>
        <w:tc>
          <w:tcPr>
            <w:tcW w:w="3540" w:type="dxa"/>
          </w:tcPr>
          <w:p w14:paraId="19A01BAE" w14:textId="77777777" w:rsidR="009822A4" w:rsidRDefault="00BF4334" w:rsidP="00E07A32">
            <w:pPr>
              <w:spacing w:after="0" w:line="240" w:lineRule="auto"/>
              <w:ind w:right="-858"/>
              <w:rPr>
                <w:rFonts w:ascii="Times New Roman" w:hAnsi="Times New Roman" w:cs="Times New Roman"/>
                <w:sz w:val="28"/>
                <w:szCs w:val="28"/>
                <w:lang w:val="ru-RU"/>
              </w:rPr>
            </w:pPr>
            <w:proofErr w:type="spellStart"/>
            <w:r>
              <w:rPr>
                <w:rFonts w:ascii="Times New Roman" w:hAnsi="Times New Roman" w:cs="Times New Roman"/>
                <w:sz w:val="28"/>
                <w:szCs w:val="28"/>
                <w:lang w:val="ru-RU"/>
              </w:rPr>
              <w:t>Загальний</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обсяг</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фінансування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необхідного</w:t>
            </w:r>
            <w:proofErr w:type="spellEnd"/>
            <w:r>
              <w:rPr>
                <w:rFonts w:ascii="Times New Roman" w:hAnsi="Times New Roman" w:cs="Times New Roman"/>
                <w:sz w:val="28"/>
                <w:szCs w:val="28"/>
                <w:lang w:val="ru-RU"/>
              </w:rPr>
              <w:t xml:space="preserve"> для </w:t>
            </w:r>
            <w:proofErr w:type="spellStart"/>
            <w:r>
              <w:rPr>
                <w:rFonts w:ascii="Times New Roman" w:hAnsi="Times New Roman" w:cs="Times New Roman"/>
                <w:sz w:val="28"/>
                <w:szCs w:val="28"/>
                <w:lang w:val="ru-RU"/>
              </w:rPr>
              <w:t>реалізації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програми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всього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грн</w:t>
            </w:r>
            <w:proofErr w:type="spellEnd"/>
          </w:p>
        </w:tc>
        <w:tc>
          <w:tcPr>
            <w:tcW w:w="5670" w:type="dxa"/>
          </w:tcPr>
          <w:p w14:paraId="2E529550" w14:textId="021BFF1D" w:rsidR="009822A4" w:rsidRPr="00F05965" w:rsidRDefault="00A354CA" w:rsidP="00E07A32">
            <w:pPr>
              <w:spacing w:after="0" w:line="240" w:lineRule="auto"/>
              <w:ind w:right="-858"/>
              <w:rPr>
                <w:rFonts w:ascii="Times New Roman" w:hAnsi="Times New Roman" w:cs="Times New Roman"/>
                <w:b/>
                <w:bCs/>
                <w:sz w:val="28"/>
                <w:szCs w:val="28"/>
                <w:lang w:val="uk-UA"/>
              </w:rPr>
            </w:pPr>
            <w:r>
              <w:rPr>
                <w:rFonts w:ascii="Times New Roman" w:hAnsi="Times New Roman" w:cs="Times New Roman"/>
                <w:b/>
                <w:bCs/>
                <w:sz w:val="28"/>
                <w:szCs w:val="28"/>
                <w:lang w:val="uk-UA"/>
              </w:rPr>
              <w:t>100</w:t>
            </w:r>
            <w:r w:rsidR="00F05965" w:rsidRPr="00F05965">
              <w:rPr>
                <w:rFonts w:ascii="Times New Roman" w:hAnsi="Times New Roman" w:cs="Times New Roman"/>
                <w:b/>
                <w:bCs/>
                <w:sz w:val="28"/>
                <w:szCs w:val="28"/>
                <w:lang w:val="uk-UA"/>
              </w:rPr>
              <w:t> </w:t>
            </w:r>
            <w:r>
              <w:rPr>
                <w:rFonts w:ascii="Times New Roman" w:hAnsi="Times New Roman" w:cs="Times New Roman"/>
                <w:b/>
                <w:bCs/>
                <w:sz w:val="28"/>
                <w:szCs w:val="28"/>
                <w:lang w:val="uk-UA"/>
              </w:rPr>
              <w:t>0</w:t>
            </w:r>
            <w:r w:rsidR="00F05965" w:rsidRPr="00F05965">
              <w:rPr>
                <w:rFonts w:ascii="Times New Roman" w:hAnsi="Times New Roman" w:cs="Times New Roman"/>
                <w:b/>
                <w:bCs/>
                <w:sz w:val="28"/>
                <w:szCs w:val="28"/>
                <w:lang w:val="uk-UA"/>
              </w:rPr>
              <w:t>00,00 тис. грн.</w:t>
            </w:r>
          </w:p>
        </w:tc>
      </w:tr>
      <w:tr w:rsidR="009822A4" w:rsidRPr="00B76A5B" w14:paraId="695E7A68" w14:textId="77777777" w:rsidTr="002440AF">
        <w:tc>
          <w:tcPr>
            <w:tcW w:w="566" w:type="dxa"/>
          </w:tcPr>
          <w:p w14:paraId="241EF29C" w14:textId="2972E05F" w:rsidR="009822A4" w:rsidRDefault="00F05965" w:rsidP="00E07A32">
            <w:pPr>
              <w:spacing w:after="0" w:line="240" w:lineRule="auto"/>
              <w:ind w:right="-858"/>
              <w:rPr>
                <w:rFonts w:ascii="Times New Roman" w:hAnsi="Times New Roman" w:cs="Times New Roman"/>
                <w:sz w:val="28"/>
                <w:szCs w:val="28"/>
                <w:lang w:val="uk-UA"/>
              </w:rPr>
            </w:pPr>
            <w:r>
              <w:rPr>
                <w:rFonts w:ascii="Times New Roman" w:hAnsi="Times New Roman" w:cs="Times New Roman"/>
                <w:sz w:val="28"/>
                <w:szCs w:val="28"/>
                <w:lang w:val="uk-UA"/>
              </w:rPr>
              <w:t>9.</w:t>
            </w:r>
          </w:p>
        </w:tc>
        <w:tc>
          <w:tcPr>
            <w:tcW w:w="3540" w:type="dxa"/>
          </w:tcPr>
          <w:p w14:paraId="524E1706" w14:textId="713C8CDF" w:rsidR="009822A4" w:rsidRDefault="00F05965" w:rsidP="00E07A32">
            <w:pPr>
              <w:spacing w:after="0" w:line="240" w:lineRule="auto"/>
              <w:ind w:right="-858"/>
              <w:rPr>
                <w:rFonts w:ascii="Times New Roman" w:hAnsi="Times New Roman" w:cs="Times New Roman"/>
                <w:sz w:val="28"/>
                <w:szCs w:val="28"/>
                <w:lang w:val="uk-UA"/>
              </w:rPr>
            </w:pPr>
            <w:r>
              <w:rPr>
                <w:rFonts w:ascii="Times New Roman" w:hAnsi="Times New Roman" w:cs="Times New Roman"/>
                <w:sz w:val="28"/>
                <w:szCs w:val="28"/>
                <w:lang w:val="uk-UA"/>
              </w:rPr>
              <w:t>Кошти бюджету Димерської територіальної громади, грн.</w:t>
            </w:r>
          </w:p>
        </w:tc>
        <w:tc>
          <w:tcPr>
            <w:tcW w:w="5670" w:type="dxa"/>
          </w:tcPr>
          <w:p w14:paraId="18D61E8B" w14:textId="13F5FD54" w:rsidR="009822A4" w:rsidRDefault="00A354CA" w:rsidP="00E07A32">
            <w:pPr>
              <w:spacing w:after="0" w:line="240" w:lineRule="auto"/>
              <w:ind w:right="-858"/>
              <w:rPr>
                <w:rFonts w:ascii="Times New Roman" w:hAnsi="Times New Roman" w:cs="Times New Roman"/>
                <w:sz w:val="28"/>
                <w:szCs w:val="28"/>
                <w:lang w:val="uk-UA"/>
              </w:rPr>
            </w:pPr>
            <w:r>
              <w:rPr>
                <w:rFonts w:ascii="Times New Roman" w:hAnsi="Times New Roman" w:cs="Times New Roman"/>
                <w:b/>
                <w:bCs/>
                <w:sz w:val="28"/>
                <w:szCs w:val="28"/>
                <w:lang w:val="uk-UA"/>
              </w:rPr>
              <w:t>100</w:t>
            </w:r>
            <w:r w:rsidR="00F05965" w:rsidRPr="00F05965">
              <w:rPr>
                <w:rFonts w:ascii="Times New Roman" w:hAnsi="Times New Roman" w:cs="Times New Roman"/>
                <w:b/>
                <w:bCs/>
                <w:sz w:val="28"/>
                <w:szCs w:val="28"/>
                <w:lang w:val="uk-UA"/>
              </w:rPr>
              <w:t> </w:t>
            </w:r>
            <w:r>
              <w:rPr>
                <w:rFonts w:ascii="Times New Roman" w:hAnsi="Times New Roman" w:cs="Times New Roman"/>
                <w:b/>
                <w:bCs/>
                <w:sz w:val="28"/>
                <w:szCs w:val="28"/>
                <w:lang w:val="uk-UA"/>
              </w:rPr>
              <w:t>0</w:t>
            </w:r>
            <w:r w:rsidR="00F05965" w:rsidRPr="00F05965">
              <w:rPr>
                <w:rFonts w:ascii="Times New Roman" w:hAnsi="Times New Roman" w:cs="Times New Roman"/>
                <w:b/>
                <w:bCs/>
                <w:sz w:val="28"/>
                <w:szCs w:val="28"/>
                <w:lang w:val="uk-UA"/>
              </w:rPr>
              <w:t>00,00 тис. грн.</w:t>
            </w:r>
          </w:p>
        </w:tc>
      </w:tr>
      <w:tr w:rsidR="009822A4" w14:paraId="0496ED3D" w14:textId="77777777" w:rsidTr="002440AF">
        <w:tc>
          <w:tcPr>
            <w:tcW w:w="566" w:type="dxa"/>
          </w:tcPr>
          <w:p w14:paraId="688AE5A9" w14:textId="71C8F7BB" w:rsidR="009822A4" w:rsidRDefault="00F05965" w:rsidP="00E07A32">
            <w:pPr>
              <w:spacing w:after="0" w:line="240" w:lineRule="auto"/>
              <w:ind w:right="-858"/>
              <w:rPr>
                <w:rFonts w:ascii="Times New Roman" w:hAnsi="Times New Roman" w:cs="Times New Roman"/>
                <w:sz w:val="28"/>
                <w:szCs w:val="28"/>
                <w:lang w:val="uk-UA"/>
              </w:rPr>
            </w:pPr>
            <w:r>
              <w:rPr>
                <w:rFonts w:ascii="Times New Roman" w:hAnsi="Times New Roman" w:cs="Times New Roman"/>
                <w:sz w:val="28"/>
                <w:szCs w:val="28"/>
                <w:lang w:val="uk-UA"/>
              </w:rPr>
              <w:t>10.</w:t>
            </w:r>
          </w:p>
        </w:tc>
        <w:tc>
          <w:tcPr>
            <w:tcW w:w="3540" w:type="dxa"/>
          </w:tcPr>
          <w:p w14:paraId="3399643B" w14:textId="1D04B5E1" w:rsidR="009822A4" w:rsidRDefault="00F05965" w:rsidP="00E07A32">
            <w:pPr>
              <w:spacing w:after="0" w:line="240" w:lineRule="auto"/>
              <w:ind w:right="-858"/>
              <w:rPr>
                <w:rFonts w:ascii="Times New Roman" w:hAnsi="Times New Roman" w:cs="Times New Roman"/>
                <w:sz w:val="28"/>
                <w:szCs w:val="28"/>
                <w:lang w:val="uk-UA"/>
              </w:rPr>
            </w:pPr>
            <w:r>
              <w:rPr>
                <w:rFonts w:ascii="Times New Roman" w:hAnsi="Times New Roman" w:cs="Times New Roman"/>
                <w:sz w:val="28"/>
                <w:szCs w:val="28"/>
                <w:lang w:val="uk-UA"/>
              </w:rPr>
              <w:t>К</w:t>
            </w:r>
            <w:proofErr w:type="spellStart"/>
            <w:r>
              <w:rPr>
                <w:rFonts w:ascii="Times New Roman" w:hAnsi="Times New Roman" w:cs="Times New Roman"/>
                <w:sz w:val="28"/>
                <w:szCs w:val="28"/>
              </w:rPr>
              <w:t>ошти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інших</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джерел</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грн</w:t>
            </w:r>
            <w:proofErr w:type="spellEnd"/>
          </w:p>
        </w:tc>
        <w:tc>
          <w:tcPr>
            <w:tcW w:w="5670" w:type="dxa"/>
          </w:tcPr>
          <w:p w14:paraId="1EA6EB20" w14:textId="51AE6148" w:rsidR="009822A4" w:rsidRDefault="00F05965" w:rsidP="00E07A32">
            <w:pPr>
              <w:spacing w:after="0" w:line="240" w:lineRule="auto"/>
              <w:ind w:right="-858"/>
              <w:rPr>
                <w:rFonts w:ascii="Times New Roman" w:hAnsi="Times New Roman" w:cs="Times New Roman"/>
                <w:sz w:val="28"/>
                <w:szCs w:val="28"/>
                <w:lang w:val="uk-UA"/>
              </w:rPr>
            </w:pPr>
            <w:r>
              <w:rPr>
                <w:rFonts w:ascii="Times New Roman" w:hAnsi="Times New Roman" w:cs="Times New Roman"/>
                <w:sz w:val="28"/>
                <w:szCs w:val="28"/>
                <w:lang w:val="uk-UA"/>
              </w:rPr>
              <w:t>-</w:t>
            </w:r>
          </w:p>
        </w:tc>
      </w:tr>
      <w:tr w:rsidR="009822A4" w:rsidRPr="00BA563B" w14:paraId="7C664560" w14:textId="77777777" w:rsidTr="002440AF">
        <w:tc>
          <w:tcPr>
            <w:tcW w:w="566" w:type="dxa"/>
          </w:tcPr>
          <w:p w14:paraId="2D1802FF" w14:textId="0C41C1A4" w:rsidR="009822A4" w:rsidRDefault="00BF4334" w:rsidP="00E07A32">
            <w:pPr>
              <w:spacing w:after="0" w:line="240" w:lineRule="auto"/>
              <w:ind w:right="-858"/>
              <w:rPr>
                <w:rFonts w:ascii="Times New Roman" w:hAnsi="Times New Roman" w:cs="Times New Roman"/>
                <w:sz w:val="28"/>
                <w:szCs w:val="28"/>
                <w:lang w:val="uk-UA"/>
              </w:rPr>
            </w:pPr>
            <w:r>
              <w:rPr>
                <w:rFonts w:ascii="Times New Roman" w:hAnsi="Times New Roman" w:cs="Times New Roman"/>
                <w:sz w:val="28"/>
                <w:szCs w:val="28"/>
                <w:lang w:val="uk-UA"/>
              </w:rPr>
              <w:t>1</w:t>
            </w:r>
            <w:r w:rsidR="00F05965">
              <w:rPr>
                <w:rFonts w:ascii="Times New Roman" w:hAnsi="Times New Roman" w:cs="Times New Roman"/>
                <w:sz w:val="28"/>
                <w:szCs w:val="28"/>
                <w:lang w:val="uk-UA"/>
              </w:rPr>
              <w:t>1</w:t>
            </w:r>
            <w:r>
              <w:rPr>
                <w:rFonts w:ascii="Times New Roman" w:hAnsi="Times New Roman" w:cs="Times New Roman"/>
                <w:sz w:val="28"/>
                <w:szCs w:val="28"/>
                <w:lang w:val="uk-UA"/>
              </w:rPr>
              <w:t>.</w:t>
            </w:r>
          </w:p>
        </w:tc>
        <w:tc>
          <w:tcPr>
            <w:tcW w:w="3540" w:type="dxa"/>
          </w:tcPr>
          <w:p w14:paraId="0D37AF35" w14:textId="77777777" w:rsidR="009822A4" w:rsidRDefault="00BF4334" w:rsidP="00E07A32">
            <w:pPr>
              <w:spacing w:after="0" w:line="240" w:lineRule="auto"/>
              <w:ind w:right="-858"/>
              <w:rPr>
                <w:rFonts w:ascii="Times New Roman" w:hAnsi="Times New Roman" w:cs="Times New Roman"/>
                <w:sz w:val="28"/>
                <w:szCs w:val="28"/>
                <w:lang w:val="uk-UA"/>
              </w:rPr>
            </w:pPr>
            <w:proofErr w:type="spellStart"/>
            <w:r>
              <w:rPr>
                <w:rFonts w:ascii="Times New Roman" w:hAnsi="Times New Roman" w:cs="Times New Roman"/>
                <w:sz w:val="28"/>
                <w:szCs w:val="28"/>
              </w:rPr>
              <w:t>Очікувані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результати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виконання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Програми</w:t>
            </w:r>
            <w:proofErr w:type="spellEnd"/>
          </w:p>
        </w:tc>
        <w:tc>
          <w:tcPr>
            <w:tcW w:w="5670" w:type="dxa"/>
          </w:tcPr>
          <w:p w14:paraId="2C492B11" w14:textId="77777777" w:rsidR="009822A4" w:rsidRDefault="00BF4334" w:rsidP="002440AF">
            <w:pPr>
              <w:spacing w:after="0" w:line="240" w:lineRule="auto"/>
              <w:ind w:right="33"/>
              <w:rPr>
                <w:rFonts w:ascii="Times New Roman" w:hAnsi="Times New Roman" w:cs="Times New Roman"/>
                <w:sz w:val="28"/>
                <w:szCs w:val="28"/>
                <w:lang w:val="uk-UA"/>
              </w:rPr>
            </w:pPr>
            <w:r>
              <w:rPr>
                <w:rFonts w:ascii="Times New Roman" w:hAnsi="Times New Roman" w:cs="Times New Roman"/>
                <w:sz w:val="28"/>
                <w:szCs w:val="28"/>
              </w:rPr>
              <w:sym w:font="Symbol" w:char="F02D"/>
            </w:r>
            <w:r>
              <w:rPr>
                <w:rFonts w:ascii="Times New Roman" w:hAnsi="Times New Roman" w:cs="Times New Roman"/>
                <w:sz w:val="28"/>
                <w:szCs w:val="28"/>
                <w:lang w:val="uk-UA"/>
              </w:rPr>
              <w:t xml:space="preserve">  Створення молодіжної інфраструктури  на території Димерської громади;</w:t>
            </w:r>
          </w:p>
          <w:p w14:paraId="0E060877" w14:textId="77777777" w:rsidR="009822A4" w:rsidRDefault="00BF4334" w:rsidP="002440AF">
            <w:pPr>
              <w:spacing w:after="0" w:line="240" w:lineRule="auto"/>
              <w:ind w:right="33"/>
              <w:rPr>
                <w:rFonts w:ascii="Times New Roman" w:hAnsi="Times New Roman" w:cs="Times New Roman"/>
                <w:sz w:val="28"/>
                <w:szCs w:val="28"/>
                <w:lang w:val="uk-UA"/>
              </w:rPr>
            </w:pPr>
            <w:r>
              <w:rPr>
                <w:rFonts w:ascii="Times New Roman" w:hAnsi="Times New Roman" w:cs="Times New Roman"/>
                <w:sz w:val="28"/>
                <w:szCs w:val="28"/>
                <w:lang w:val="uk-UA"/>
              </w:rPr>
              <w:t xml:space="preserve">- створення та функціювання молодіжної ради; </w:t>
            </w:r>
          </w:p>
          <w:p w14:paraId="187F762E" w14:textId="77777777" w:rsidR="009822A4" w:rsidRDefault="00BF4334" w:rsidP="002440AF">
            <w:pPr>
              <w:spacing w:after="0" w:line="240" w:lineRule="auto"/>
              <w:ind w:right="33"/>
              <w:rPr>
                <w:rFonts w:ascii="Times New Roman" w:hAnsi="Times New Roman" w:cs="Times New Roman"/>
                <w:sz w:val="28"/>
                <w:szCs w:val="28"/>
                <w:lang w:val="uk-UA"/>
              </w:rPr>
            </w:pPr>
            <w:r>
              <w:rPr>
                <w:rFonts w:ascii="Times New Roman" w:hAnsi="Times New Roman" w:cs="Times New Roman"/>
                <w:sz w:val="28"/>
                <w:szCs w:val="28"/>
                <w:lang w:val="uk-UA"/>
              </w:rPr>
              <w:t xml:space="preserve">-залучення молоді до розробки  молодіжних </w:t>
            </w:r>
            <w:proofErr w:type="spellStart"/>
            <w:r>
              <w:rPr>
                <w:rFonts w:ascii="Times New Roman" w:hAnsi="Times New Roman" w:cs="Times New Roman"/>
                <w:sz w:val="28"/>
                <w:szCs w:val="28"/>
                <w:lang w:val="uk-UA"/>
              </w:rPr>
              <w:t>проєктів</w:t>
            </w:r>
            <w:proofErr w:type="spellEnd"/>
            <w:r>
              <w:rPr>
                <w:rFonts w:ascii="Times New Roman" w:hAnsi="Times New Roman" w:cs="Times New Roman"/>
                <w:sz w:val="28"/>
                <w:szCs w:val="28"/>
                <w:lang w:val="uk-UA"/>
              </w:rPr>
              <w:t xml:space="preserve"> та програм;  </w:t>
            </w:r>
          </w:p>
          <w:p w14:paraId="6CE577FC" w14:textId="77777777" w:rsidR="009822A4" w:rsidRDefault="00BF4334" w:rsidP="002440AF">
            <w:pPr>
              <w:spacing w:after="0" w:line="240" w:lineRule="auto"/>
              <w:ind w:right="33"/>
              <w:rPr>
                <w:rFonts w:ascii="Times New Roman" w:hAnsi="Times New Roman" w:cs="Times New Roman"/>
                <w:sz w:val="28"/>
                <w:szCs w:val="28"/>
                <w:lang w:val="uk-UA"/>
              </w:rPr>
            </w:pPr>
            <w:r>
              <w:rPr>
                <w:rFonts w:ascii="Times New Roman" w:hAnsi="Times New Roman" w:cs="Times New Roman"/>
                <w:sz w:val="28"/>
                <w:szCs w:val="28"/>
                <w:lang w:val="uk-UA"/>
              </w:rPr>
              <w:t xml:space="preserve">- участь молоді  у заходах, спрямованих на національно-патріотичне виховання та підвищення рівня громадянської свідомості молоді; </w:t>
            </w:r>
          </w:p>
          <w:p w14:paraId="3A38DE02" w14:textId="77777777" w:rsidR="009822A4" w:rsidRDefault="00BF4334" w:rsidP="002440AF">
            <w:pPr>
              <w:spacing w:after="0" w:line="240" w:lineRule="auto"/>
              <w:ind w:right="33"/>
              <w:rPr>
                <w:rFonts w:ascii="Times New Roman" w:hAnsi="Times New Roman" w:cs="Times New Roman"/>
                <w:sz w:val="28"/>
                <w:szCs w:val="28"/>
                <w:lang w:val="uk-UA"/>
              </w:rPr>
            </w:pPr>
            <w:r>
              <w:rPr>
                <w:rFonts w:ascii="Times New Roman" w:hAnsi="Times New Roman" w:cs="Times New Roman"/>
                <w:sz w:val="28"/>
                <w:szCs w:val="28"/>
                <w:lang w:val="uk-UA"/>
              </w:rPr>
              <w:t>-</w:t>
            </w:r>
            <w:r>
              <w:rPr>
                <w:rFonts w:ascii="Times New Roman" w:hAnsi="Times New Roman" w:cs="Times New Roman"/>
                <w:sz w:val="28"/>
                <w:szCs w:val="28"/>
              </w:rPr>
              <w:sym w:font="Symbol" w:char="F02D"/>
            </w:r>
            <w:r>
              <w:rPr>
                <w:rFonts w:ascii="Times New Roman" w:hAnsi="Times New Roman" w:cs="Times New Roman"/>
                <w:sz w:val="28"/>
                <w:szCs w:val="28"/>
                <w:lang w:val="uk-UA"/>
              </w:rPr>
              <w:t xml:space="preserve"> збільшення чисельності молоді, охопленої всіма видами культурних, правозахисних, просвітницьких та інших заходів;</w:t>
            </w:r>
          </w:p>
          <w:p w14:paraId="32A9B617" w14:textId="77777777" w:rsidR="009822A4" w:rsidRDefault="00BF4334" w:rsidP="002440AF">
            <w:pPr>
              <w:spacing w:after="0" w:line="240" w:lineRule="auto"/>
              <w:ind w:right="33"/>
              <w:rPr>
                <w:rFonts w:ascii="Times New Roman" w:hAnsi="Times New Roman" w:cs="Times New Roman"/>
                <w:sz w:val="28"/>
                <w:szCs w:val="28"/>
                <w:lang w:val="uk-UA"/>
              </w:rPr>
            </w:pPr>
            <w:r>
              <w:rPr>
                <w:rFonts w:ascii="Times New Roman" w:hAnsi="Times New Roman" w:cs="Times New Roman"/>
                <w:sz w:val="28"/>
                <w:szCs w:val="28"/>
                <w:lang w:val="uk-UA"/>
              </w:rPr>
              <w:t>-вивчення та впровадження найкращого досвіду молодіжних практик  інших громад;</w:t>
            </w:r>
          </w:p>
          <w:p w14:paraId="33BB4F25" w14:textId="77777777" w:rsidR="009822A4" w:rsidRDefault="00BF4334" w:rsidP="002440AF">
            <w:pPr>
              <w:spacing w:after="0" w:line="240" w:lineRule="auto"/>
              <w:ind w:right="33"/>
              <w:rPr>
                <w:rFonts w:ascii="Times New Roman" w:hAnsi="Times New Roman" w:cs="Times New Roman"/>
                <w:sz w:val="28"/>
                <w:szCs w:val="28"/>
                <w:lang w:val="uk-UA"/>
              </w:rPr>
            </w:pPr>
            <w:r>
              <w:rPr>
                <w:rFonts w:ascii="Times New Roman" w:hAnsi="Times New Roman" w:cs="Times New Roman"/>
                <w:sz w:val="28"/>
                <w:szCs w:val="28"/>
                <w:lang w:val="uk-UA"/>
              </w:rPr>
              <w:t>-  створення умов та збільшення  чисельності молоді, залученої до популяризації та утвердження здорового і безпечного способу життя та культури здоров’я ;</w:t>
            </w:r>
          </w:p>
          <w:p w14:paraId="33D82086" w14:textId="77777777" w:rsidR="009822A4" w:rsidRDefault="00BF4334" w:rsidP="002440AF">
            <w:pPr>
              <w:spacing w:after="0" w:line="240" w:lineRule="auto"/>
              <w:ind w:right="33"/>
              <w:rPr>
                <w:rFonts w:ascii="Times New Roman" w:hAnsi="Times New Roman" w:cs="Times New Roman"/>
                <w:sz w:val="28"/>
                <w:szCs w:val="28"/>
                <w:lang w:val="uk-UA"/>
              </w:rPr>
            </w:pPr>
            <w:r>
              <w:rPr>
                <w:rFonts w:ascii="Times New Roman" w:hAnsi="Times New Roman" w:cs="Times New Roman"/>
                <w:sz w:val="28"/>
                <w:szCs w:val="28"/>
                <w:lang w:val="uk-UA"/>
              </w:rPr>
              <w:t xml:space="preserve"> - підвищення рівня активності молоді  у віддалених пунктах громади.</w:t>
            </w:r>
          </w:p>
          <w:p w14:paraId="0564859B" w14:textId="77777777" w:rsidR="009822A4" w:rsidRDefault="009822A4" w:rsidP="00E07A32">
            <w:pPr>
              <w:spacing w:after="0" w:line="240" w:lineRule="auto"/>
              <w:ind w:right="-858"/>
              <w:rPr>
                <w:rFonts w:ascii="Times New Roman" w:hAnsi="Times New Roman" w:cs="Times New Roman"/>
                <w:sz w:val="28"/>
                <w:szCs w:val="28"/>
                <w:lang w:val="uk-UA"/>
              </w:rPr>
            </w:pPr>
          </w:p>
        </w:tc>
      </w:tr>
    </w:tbl>
    <w:p w14:paraId="7A806B4F" w14:textId="1ED7E2E7" w:rsidR="009822A4" w:rsidRDefault="009822A4" w:rsidP="00E07A32">
      <w:pPr>
        <w:ind w:right="-858"/>
        <w:rPr>
          <w:rFonts w:ascii="Times New Roman" w:hAnsi="Times New Roman" w:cs="Times New Roman"/>
          <w:sz w:val="28"/>
          <w:szCs w:val="28"/>
          <w:lang w:val="uk-UA"/>
        </w:rPr>
      </w:pPr>
    </w:p>
    <w:p w14:paraId="5B286DDD" w14:textId="390BAF19" w:rsidR="002440AF" w:rsidRDefault="002440AF" w:rsidP="00E07A32">
      <w:pPr>
        <w:ind w:right="-858"/>
        <w:rPr>
          <w:rFonts w:ascii="Times New Roman" w:hAnsi="Times New Roman" w:cs="Times New Roman"/>
          <w:sz w:val="28"/>
          <w:szCs w:val="28"/>
          <w:lang w:val="uk-UA"/>
        </w:rPr>
      </w:pPr>
    </w:p>
    <w:p w14:paraId="10491692" w14:textId="77777777" w:rsidR="002440AF" w:rsidRDefault="002440AF" w:rsidP="00E07A32">
      <w:pPr>
        <w:ind w:right="-858"/>
        <w:rPr>
          <w:rFonts w:ascii="Times New Roman" w:hAnsi="Times New Roman" w:cs="Times New Roman"/>
          <w:sz w:val="28"/>
          <w:szCs w:val="28"/>
          <w:lang w:val="uk-UA"/>
        </w:rPr>
      </w:pPr>
    </w:p>
    <w:p w14:paraId="417E69B4" w14:textId="693CA529" w:rsidR="00160CB2" w:rsidRPr="00160CB2" w:rsidRDefault="000F2CD1" w:rsidP="000F2CD1">
      <w:pPr>
        <w:spacing w:after="0"/>
        <w:ind w:right="-858" w:firstLine="709"/>
        <w:rPr>
          <w:rFonts w:ascii="Times New Roman" w:hAnsi="Times New Roman" w:cs="Times New Roman"/>
          <w:b/>
          <w:bCs/>
          <w:sz w:val="28"/>
          <w:szCs w:val="28"/>
          <w:lang w:val="uk-UA"/>
        </w:rPr>
      </w:pPr>
      <w:r>
        <w:rPr>
          <w:rFonts w:ascii="Times New Roman" w:hAnsi="Times New Roman" w:cs="Times New Roman"/>
          <w:b/>
          <w:bCs/>
          <w:sz w:val="28"/>
          <w:szCs w:val="28"/>
          <w:lang w:val="uk-UA"/>
        </w:rPr>
        <w:lastRenderedPageBreak/>
        <w:t xml:space="preserve">                                  </w:t>
      </w:r>
      <w:r w:rsidR="00160CB2" w:rsidRPr="00160CB2">
        <w:rPr>
          <w:rFonts w:ascii="Times New Roman" w:hAnsi="Times New Roman" w:cs="Times New Roman"/>
          <w:b/>
          <w:bCs/>
          <w:sz w:val="28"/>
          <w:szCs w:val="28"/>
          <w:lang w:val="uk-UA"/>
        </w:rPr>
        <w:t xml:space="preserve">І. Загальні </w:t>
      </w:r>
      <w:proofErr w:type="spellStart"/>
      <w:r w:rsidR="00160CB2" w:rsidRPr="00160CB2">
        <w:rPr>
          <w:rFonts w:ascii="Times New Roman" w:hAnsi="Times New Roman" w:cs="Times New Roman"/>
          <w:b/>
          <w:bCs/>
          <w:sz w:val="28"/>
          <w:szCs w:val="28"/>
          <w:lang w:val="uk-UA"/>
        </w:rPr>
        <w:t>полеження</w:t>
      </w:r>
      <w:proofErr w:type="spellEnd"/>
    </w:p>
    <w:p w14:paraId="29A9F742" w14:textId="77777777" w:rsidR="00160CB2" w:rsidRPr="00160CB2" w:rsidRDefault="00160CB2" w:rsidP="00E07A32">
      <w:pPr>
        <w:spacing w:after="0"/>
        <w:ind w:right="-858" w:firstLine="709"/>
        <w:jc w:val="both"/>
        <w:rPr>
          <w:rFonts w:ascii="Times New Roman" w:hAnsi="Times New Roman" w:cs="Times New Roman"/>
          <w:sz w:val="28"/>
          <w:szCs w:val="28"/>
          <w:lang w:val="uk-UA"/>
        </w:rPr>
      </w:pPr>
    </w:p>
    <w:p w14:paraId="787F62C9" w14:textId="77777777" w:rsidR="00160CB2" w:rsidRPr="00160CB2" w:rsidRDefault="00160CB2" w:rsidP="00E07A32">
      <w:pPr>
        <w:spacing w:after="0" w:line="240" w:lineRule="auto"/>
        <w:ind w:right="-858" w:firstLine="709"/>
        <w:jc w:val="both"/>
        <w:rPr>
          <w:rFonts w:ascii="Times New Roman" w:hAnsi="Times New Roman" w:cs="Times New Roman"/>
          <w:sz w:val="28"/>
          <w:szCs w:val="28"/>
          <w:lang w:val="uk-UA"/>
        </w:rPr>
      </w:pPr>
      <w:r w:rsidRPr="00660BD9">
        <w:rPr>
          <w:rFonts w:ascii="Times New Roman" w:hAnsi="Times New Roman" w:cs="Times New Roman"/>
          <w:sz w:val="28"/>
          <w:szCs w:val="28"/>
          <w:lang w:val="uk-UA"/>
        </w:rPr>
        <w:t xml:space="preserve">Молодь є ключовою соціально-демографічною групою та частиною людського капіталу будь якої країни, це її майбутнє та </w:t>
      </w:r>
      <w:proofErr w:type="spellStart"/>
      <w:r w:rsidRPr="00660BD9">
        <w:rPr>
          <w:rFonts w:ascii="Times New Roman" w:hAnsi="Times New Roman" w:cs="Times New Roman"/>
          <w:sz w:val="28"/>
          <w:szCs w:val="28"/>
          <w:lang w:val="uk-UA"/>
        </w:rPr>
        <w:t>конкурентноспроможність</w:t>
      </w:r>
      <w:proofErr w:type="spellEnd"/>
      <w:r w:rsidRPr="00660BD9">
        <w:rPr>
          <w:rFonts w:ascii="Times New Roman" w:hAnsi="Times New Roman" w:cs="Times New Roman"/>
          <w:sz w:val="28"/>
          <w:szCs w:val="28"/>
          <w:lang w:val="uk-UA"/>
        </w:rPr>
        <w:t xml:space="preserve">, це захист і розвиток. </w:t>
      </w:r>
      <w:proofErr w:type="spellStart"/>
      <w:r w:rsidRPr="00660BD9">
        <w:rPr>
          <w:rFonts w:ascii="Times New Roman" w:hAnsi="Times New Roman" w:cs="Times New Roman"/>
          <w:sz w:val="28"/>
          <w:szCs w:val="28"/>
          <w:lang w:val="ru-RU"/>
        </w:rPr>
        <w:t>Саме</w:t>
      </w:r>
      <w:proofErr w:type="spellEnd"/>
      <w:r w:rsidRPr="00660BD9">
        <w:rPr>
          <w:rFonts w:ascii="Times New Roman" w:hAnsi="Times New Roman" w:cs="Times New Roman"/>
          <w:sz w:val="28"/>
          <w:szCs w:val="28"/>
          <w:lang w:val="ru-RU"/>
        </w:rPr>
        <w:t xml:space="preserve"> </w:t>
      </w:r>
      <w:proofErr w:type="spellStart"/>
      <w:r w:rsidRPr="00660BD9">
        <w:rPr>
          <w:rFonts w:ascii="Times New Roman" w:hAnsi="Times New Roman" w:cs="Times New Roman"/>
          <w:sz w:val="28"/>
          <w:szCs w:val="28"/>
          <w:lang w:val="ru-RU"/>
        </w:rPr>
        <w:t>молоді</w:t>
      </w:r>
      <w:proofErr w:type="spellEnd"/>
      <w:r w:rsidRPr="00660BD9">
        <w:rPr>
          <w:rFonts w:ascii="Times New Roman" w:hAnsi="Times New Roman" w:cs="Times New Roman"/>
          <w:sz w:val="28"/>
          <w:szCs w:val="28"/>
          <w:lang w:val="ru-RU"/>
        </w:rPr>
        <w:t xml:space="preserve"> люди</w:t>
      </w:r>
      <w:r w:rsidRPr="00160CB2">
        <w:rPr>
          <w:rFonts w:ascii="Times New Roman" w:hAnsi="Times New Roman" w:cs="Times New Roman"/>
          <w:sz w:val="28"/>
          <w:szCs w:val="28"/>
          <w:lang w:val="ru-RU"/>
        </w:rPr>
        <w:t xml:space="preserve"> </w:t>
      </w:r>
      <w:proofErr w:type="spellStart"/>
      <w:r w:rsidRPr="00160CB2">
        <w:rPr>
          <w:rFonts w:ascii="Times New Roman" w:hAnsi="Times New Roman" w:cs="Times New Roman"/>
          <w:sz w:val="28"/>
          <w:szCs w:val="28"/>
          <w:lang w:val="ru-RU"/>
        </w:rPr>
        <w:t>визначають</w:t>
      </w:r>
      <w:proofErr w:type="spellEnd"/>
      <w:r w:rsidRPr="00160CB2">
        <w:rPr>
          <w:rFonts w:ascii="Times New Roman" w:hAnsi="Times New Roman" w:cs="Times New Roman"/>
          <w:sz w:val="28"/>
          <w:szCs w:val="28"/>
          <w:lang w:val="ru-RU"/>
        </w:rPr>
        <w:t xml:space="preserve"> </w:t>
      </w:r>
      <w:proofErr w:type="spellStart"/>
      <w:r w:rsidRPr="00160CB2">
        <w:rPr>
          <w:rFonts w:ascii="Times New Roman" w:hAnsi="Times New Roman" w:cs="Times New Roman"/>
          <w:sz w:val="28"/>
          <w:szCs w:val="28"/>
          <w:lang w:val="ru-RU"/>
        </w:rPr>
        <w:t>напрями</w:t>
      </w:r>
      <w:proofErr w:type="spellEnd"/>
      <w:r w:rsidRPr="00160CB2">
        <w:rPr>
          <w:rFonts w:ascii="Times New Roman" w:hAnsi="Times New Roman" w:cs="Times New Roman"/>
          <w:sz w:val="28"/>
          <w:szCs w:val="28"/>
          <w:lang w:val="ru-RU"/>
        </w:rPr>
        <w:t xml:space="preserve"> та </w:t>
      </w:r>
      <w:proofErr w:type="spellStart"/>
      <w:r w:rsidRPr="00160CB2">
        <w:rPr>
          <w:rFonts w:ascii="Times New Roman" w:hAnsi="Times New Roman" w:cs="Times New Roman"/>
          <w:sz w:val="28"/>
          <w:szCs w:val="28"/>
          <w:lang w:val="ru-RU"/>
        </w:rPr>
        <w:t>динаміку</w:t>
      </w:r>
      <w:proofErr w:type="spellEnd"/>
      <w:r w:rsidRPr="00160CB2">
        <w:rPr>
          <w:rFonts w:ascii="Times New Roman" w:hAnsi="Times New Roman" w:cs="Times New Roman"/>
          <w:sz w:val="28"/>
          <w:szCs w:val="28"/>
          <w:lang w:val="ru-RU"/>
        </w:rPr>
        <w:t xml:space="preserve"> </w:t>
      </w:r>
      <w:proofErr w:type="spellStart"/>
      <w:r w:rsidRPr="00160CB2">
        <w:rPr>
          <w:rFonts w:ascii="Times New Roman" w:hAnsi="Times New Roman" w:cs="Times New Roman"/>
          <w:sz w:val="28"/>
          <w:szCs w:val="28"/>
          <w:lang w:val="ru-RU"/>
        </w:rPr>
        <w:t>соціокультурних</w:t>
      </w:r>
      <w:proofErr w:type="spellEnd"/>
      <w:r w:rsidRPr="00160CB2">
        <w:rPr>
          <w:rFonts w:ascii="Times New Roman" w:hAnsi="Times New Roman" w:cs="Times New Roman"/>
          <w:sz w:val="28"/>
          <w:szCs w:val="28"/>
          <w:lang w:val="ru-RU"/>
        </w:rPr>
        <w:t xml:space="preserve"> </w:t>
      </w:r>
      <w:proofErr w:type="spellStart"/>
      <w:r w:rsidRPr="00160CB2">
        <w:rPr>
          <w:rFonts w:ascii="Times New Roman" w:hAnsi="Times New Roman" w:cs="Times New Roman"/>
          <w:sz w:val="28"/>
          <w:szCs w:val="28"/>
          <w:lang w:val="ru-RU"/>
        </w:rPr>
        <w:t>змін</w:t>
      </w:r>
      <w:proofErr w:type="spellEnd"/>
      <w:r w:rsidRPr="00160CB2">
        <w:rPr>
          <w:rFonts w:ascii="Times New Roman" w:hAnsi="Times New Roman" w:cs="Times New Roman"/>
          <w:sz w:val="28"/>
          <w:szCs w:val="28"/>
          <w:lang w:val="ru-RU"/>
        </w:rPr>
        <w:t xml:space="preserve">, </w:t>
      </w:r>
      <w:proofErr w:type="spellStart"/>
      <w:r w:rsidRPr="00160CB2">
        <w:rPr>
          <w:rFonts w:ascii="Times New Roman" w:hAnsi="Times New Roman" w:cs="Times New Roman"/>
          <w:sz w:val="28"/>
          <w:szCs w:val="28"/>
          <w:lang w:val="ru-RU"/>
        </w:rPr>
        <w:t>вектори</w:t>
      </w:r>
      <w:proofErr w:type="spellEnd"/>
      <w:r w:rsidRPr="00160CB2">
        <w:rPr>
          <w:rFonts w:ascii="Times New Roman" w:hAnsi="Times New Roman" w:cs="Times New Roman"/>
          <w:sz w:val="28"/>
          <w:szCs w:val="28"/>
          <w:lang w:val="ru-RU"/>
        </w:rPr>
        <w:t xml:space="preserve"> </w:t>
      </w:r>
      <w:proofErr w:type="spellStart"/>
      <w:r w:rsidRPr="00160CB2">
        <w:rPr>
          <w:rFonts w:ascii="Times New Roman" w:hAnsi="Times New Roman" w:cs="Times New Roman"/>
          <w:sz w:val="28"/>
          <w:szCs w:val="28"/>
          <w:lang w:val="ru-RU"/>
        </w:rPr>
        <w:t>можливого</w:t>
      </w:r>
      <w:proofErr w:type="spellEnd"/>
      <w:r w:rsidRPr="00160CB2">
        <w:rPr>
          <w:rFonts w:ascii="Times New Roman" w:hAnsi="Times New Roman" w:cs="Times New Roman"/>
          <w:sz w:val="28"/>
          <w:szCs w:val="28"/>
          <w:lang w:val="ru-RU"/>
        </w:rPr>
        <w:t xml:space="preserve"> </w:t>
      </w:r>
      <w:proofErr w:type="spellStart"/>
      <w:r w:rsidRPr="00160CB2">
        <w:rPr>
          <w:rFonts w:ascii="Times New Roman" w:hAnsi="Times New Roman" w:cs="Times New Roman"/>
          <w:sz w:val="28"/>
          <w:szCs w:val="28"/>
          <w:lang w:val="ru-RU"/>
        </w:rPr>
        <w:t>розвитку</w:t>
      </w:r>
      <w:proofErr w:type="spellEnd"/>
      <w:r w:rsidRPr="00160CB2">
        <w:rPr>
          <w:rFonts w:ascii="Times New Roman" w:hAnsi="Times New Roman" w:cs="Times New Roman"/>
          <w:sz w:val="28"/>
          <w:szCs w:val="28"/>
          <w:lang w:val="ru-RU"/>
        </w:rPr>
        <w:t xml:space="preserve"> </w:t>
      </w:r>
      <w:proofErr w:type="spellStart"/>
      <w:r w:rsidRPr="00160CB2">
        <w:rPr>
          <w:rFonts w:ascii="Times New Roman" w:hAnsi="Times New Roman" w:cs="Times New Roman"/>
          <w:sz w:val="28"/>
          <w:szCs w:val="28"/>
          <w:lang w:val="ru-RU"/>
        </w:rPr>
        <w:t>суспільства</w:t>
      </w:r>
      <w:proofErr w:type="spellEnd"/>
      <w:r w:rsidRPr="00160CB2">
        <w:rPr>
          <w:rFonts w:ascii="Times New Roman" w:hAnsi="Times New Roman" w:cs="Times New Roman"/>
          <w:sz w:val="28"/>
          <w:szCs w:val="28"/>
          <w:lang w:val="ru-RU"/>
        </w:rPr>
        <w:t xml:space="preserve">, а </w:t>
      </w:r>
      <w:proofErr w:type="spellStart"/>
      <w:r w:rsidRPr="00160CB2">
        <w:rPr>
          <w:rFonts w:ascii="Times New Roman" w:hAnsi="Times New Roman" w:cs="Times New Roman"/>
          <w:sz w:val="28"/>
          <w:szCs w:val="28"/>
          <w:lang w:val="ru-RU"/>
        </w:rPr>
        <w:t>також</w:t>
      </w:r>
      <w:proofErr w:type="spellEnd"/>
      <w:r w:rsidRPr="00160CB2">
        <w:rPr>
          <w:rFonts w:ascii="Times New Roman" w:hAnsi="Times New Roman" w:cs="Times New Roman"/>
          <w:sz w:val="28"/>
          <w:szCs w:val="28"/>
          <w:lang w:val="ru-RU"/>
        </w:rPr>
        <w:t xml:space="preserve"> </w:t>
      </w:r>
      <w:proofErr w:type="spellStart"/>
      <w:r w:rsidRPr="00160CB2">
        <w:rPr>
          <w:rFonts w:ascii="Times New Roman" w:hAnsi="Times New Roman" w:cs="Times New Roman"/>
          <w:sz w:val="28"/>
          <w:szCs w:val="28"/>
          <w:lang w:val="ru-RU"/>
        </w:rPr>
        <w:t>впливають</w:t>
      </w:r>
      <w:proofErr w:type="spellEnd"/>
      <w:r w:rsidRPr="00160CB2">
        <w:rPr>
          <w:rFonts w:ascii="Times New Roman" w:hAnsi="Times New Roman" w:cs="Times New Roman"/>
          <w:sz w:val="28"/>
          <w:szCs w:val="28"/>
          <w:lang w:val="ru-RU"/>
        </w:rPr>
        <w:t xml:space="preserve"> на </w:t>
      </w:r>
      <w:proofErr w:type="spellStart"/>
      <w:r w:rsidRPr="00160CB2">
        <w:rPr>
          <w:rFonts w:ascii="Times New Roman" w:hAnsi="Times New Roman" w:cs="Times New Roman"/>
          <w:sz w:val="28"/>
          <w:szCs w:val="28"/>
          <w:lang w:val="ru-RU"/>
        </w:rPr>
        <w:t>формування</w:t>
      </w:r>
      <w:proofErr w:type="spellEnd"/>
      <w:r w:rsidRPr="00160CB2">
        <w:rPr>
          <w:rFonts w:ascii="Times New Roman" w:hAnsi="Times New Roman" w:cs="Times New Roman"/>
          <w:sz w:val="28"/>
          <w:szCs w:val="28"/>
          <w:lang w:val="ru-RU"/>
        </w:rPr>
        <w:t xml:space="preserve"> та </w:t>
      </w:r>
      <w:proofErr w:type="spellStart"/>
      <w:r w:rsidRPr="00160CB2">
        <w:rPr>
          <w:rFonts w:ascii="Times New Roman" w:hAnsi="Times New Roman" w:cs="Times New Roman"/>
          <w:sz w:val="28"/>
          <w:szCs w:val="28"/>
          <w:lang w:val="ru-RU"/>
        </w:rPr>
        <w:t>реалізацію</w:t>
      </w:r>
      <w:proofErr w:type="spellEnd"/>
      <w:r w:rsidRPr="00160CB2">
        <w:rPr>
          <w:rFonts w:ascii="Times New Roman" w:hAnsi="Times New Roman" w:cs="Times New Roman"/>
          <w:sz w:val="28"/>
          <w:szCs w:val="28"/>
          <w:lang w:val="ru-RU"/>
        </w:rPr>
        <w:t xml:space="preserve"> </w:t>
      </w:r>
      <w:proofErr w:type="spellStart"/>
      <w:r w:rsidRPr="00160CB2">
        <w:rPr>
          <w:rFonts w:ascii="Times New Roman" w:hAnsi="Times New Roman" w:cs="Times New Roman"/>
          <w:sz w:val="28"/>
          <w:szCs w:val="28"/>
          <w:lang w:val="ru-RU"/>
        </w:rPr>
        <w:t>державної</w:t>
      </w:r>
      <w:proofErr w:type="spellEnd"/>
      <w:r w:rsidRPr="00160CB2">
        <w:rPr>
          <w:rFonts w:ascii="Times New Roman" w:hAnsi="Times New Roman" w:cs="Times New Roman"/>
          <w:sz w:val="28"/>
          <w:szCs w:val="28"/>
          <w:lang w:val="ru-RU"/>
        </w:rPr>
        <w:t xml:space="preserve"> </w:t>
      </w:r>
      <w:proofErr w:type="spellStart"/>
      <w:r w:rsidRPr="00160CB2">
        <w:rPr>
          <w:rFonts w:ascii="Times New Roman" w:hAnsi="Times New Roman" w:cs="Times New Roman"/>
          <w:sz w:val="28"/>
          <w:szCs w:val="28"/>
          <w:lang w:val="ru-RU"/>
        </w:rPr>
        <w:t>політики</w:t>
      </w:r>
      <w:proofErr w:type="spellEnd"/>
      <w:r w:rsidRPr="00160CB2">
        <w:rPr>
          <w:rFonts w:ascii="Times New Roman" w:hAnsi="Times New Roman" w:cs="Times New Roman"/>
          <w:sz w:val="28"/>
          <w:szCs w:val="28"/>
          <w:lang w:val="uk-UA"/>
        </w:rPr>
        <w:t xml:space="preserve"> на місцях.</w:t>
      </w:r>
      <w:r w:rsidRPr="00160CB2">
        <w:rPr>
          <w:rFonts w:ascii="Times New Roman" w:hAnsi="Times New Roman" w:cs="Times New Roman"/>
          <w:sz w:val="28"/>
          <w:szCs w:val="28"/>
          <w:lang w:val="ru-RU"/>
        </w:rPr>
        <w:t xml:space="preserve"> </w:t>
      </w:r>
      <w:proofErr w:type="spellStart"/>
      <w:r w:rsidRPr="00160CB2">
        <w:rPr>
          <w:rFonts w:ascii="Times New Roman" w:hAnsi="Times New Roman" w:cs="Times New Roman"/>
          <w:sz w:val="28"/>
          <w:szCs w:val="28"/>
          <w:lang w:val="ru-RU"/>
        </w:rPr>
        <w:t>Збереження</w:t>
      </w:r>
      <w:proofErr w:type="spellEnd"/>
      <w:r w:rsidRPr="00160CB2">
        <w:rPr>
          <w:rFonts w:ascii="Times New Roman" w:hAnsi="Times New Roman" w:cs="Times New Roman"/>
          <w:sz w:val="28"/>
          <w:szCs w:val="28"/>
          <w:lang w:val="ru-RU"/>
        </w:rPr>
        <w:t xml:space="preserve"> та </w:t>
      </w:r>
      <w:proofErr w:type="spellStart"/>
      <w:r w:rsidRPr="00160CB2">
        <w:rPr>
          <w:rFonts w:ascii="Times New Roman" w:hAnsi="Times New Roman" w:cs="Times New Roman"/>
          <w:sz w:val="28"/>
          <w:szCs w:val="28"/>
          <w:lang w:val="ru-RU"/>
        </w:rPr>
        <w:t>розвиток</w:t>
      </w:r>
      <w:proofErr w:type="spellEnd"/>
      <w:r w:rsidRPr="00160CB2">
        <w:rPr>
          <w:rFonts w:ascii="Times New Roman" w:hAnsi="Times New Roman" w:cs="Times New Roman"/>
          <w:sz w:val="28"/>
          <w:szCs w:val="28"/>
          <w:lang w:val="ru-RU"/>
        </w:rPr>
        <w:t xml:space="preserve"> </w:t>
      </w:r>
      <w:proofErr w:type="spellStart"/>
      <w:r w:rsidRPr="00160CB2">
        <w:rPr>
          <w:rFonts w:ascii="Times New Roman" w:hAnsi="Times New Roman" w:cs="Times New Roman"/>
          <w:sz w:val="28"/>
          <w:szCs w:val="28"/>
          <w:lang w:val="ru-RU"/>
        </w:rPr>
        <w:t>молоді</w:t>
      </w:r>
      <w:proofErr w:type="spellEnd"/>
      <w:r w:rsidRPr="00160CB2">
        <w:rPr>
          <w:rFonts w:ascii="Times New Roman" w:hAnsi="Times New Roman" w:cs="Times New Roman"/>
          <w:sz w:val="28"/>
          <w:szCs w:val="28"/>
          <w:lang w:val="ru-RU"/>
        </w:rPr>
        <w:t xml:space="preserve"> є </w:t>
      </w:r>
      <w:proofErr w:type="spellStart"/>
      <w:r w:rsidRPr="00160CB2">
        <w:rPr>
          <w:rFonts w:ascii="Times New Roman" w:hAnsi="Times New Roman" w:cs="Times New Roman"/>
          <w:sz w:val="28"/>
          <w:szCs w:val="28"/>
          <w:lang w:val="ru-RU"/>
        </w:rPr>
        <w:t>стратегічним</w:t>
      </w:r>
      <w:proofErr w:type="spellEnd"/>
      <w:r w:rsidRPr="00160CB2">
        <w:rPr>
          <w:rFonts w:ascii="Times New Roman" w:hAnsi="Times New Roman" w:cs="Times New Roman"/>
          <w:sz w:val="28"/>
          <w:szCs w:val="28"/>
          <w:lang w:val="ru-RU"/>
        </w:rPr>
        <w:t xml:space="preserve"> </w:t>
      </w:r>
      <w:proofErr w:type="spellStart"/>
      <w:r w:rsidRPr="00160CB2">
        <w:rPr>
          <w:rFonts w:ascii="Times New Roman" w:hAnsi="Times New Roman" w:cs="Times New Roman"/>
          <w:sz w:val="28"/>
          <w:szCs w:val="28"/>
          <w:lang w:val="ru-RU"/>
        </w:rPr>
        <w:t>завданням</w:t>
      </w:r>
      <w:proofErr w:type="spellEnd"/>
      <w:r w:rsidRPr="00160CB2">
        <w:rPr>
          <w:rFonts w:ascii="Times New Roman" w:hAnsi="Times New Roman" w:cs="Times New Roman"/>
          <w:sz w:val="28"/>
          <w:szCs w:val="28"/>
          <w:lang w:val="ru-RU"/>
        </w:rPr>
        <w:t xml:space="preserve"> для </w:t>
      </w:r>
      <w:proofErr w:type="spellStart"/>
      <w:r w:rsidRPr="00160CB2">
        <w:rPr>
          <w:rFonts w:ascii="Times New Roman" w:hAnsi="Times New Roman" w:cs="Times New Roman"/>
          <w:sz w:val="28"/>
          <w:szCs w:val="28"/>
          <w:lang w:val="ru-RU"/>
        </w:rPr>
        <w:t>держави</w:t>
      </w:r>
      <w:proofErr w:type="spellEnd"/>
      <w:r w:rsidRPr="00160CB2">
        <w:rPr>
          <w:rFonts w:ascii="Times New Roman" w:hAnsi="Times New Roman" w:cs="Times New Roman"/>
          <w:sz w:val="28"/>
          <w:szCs w:val="28"/>
          <w:lang w:val="uk-UA"/>
        </w:rPr>
        <w:t>,</w:t>
      </w:r>
      <w:r w:rsidRPr="00160CB2">
        <w:rPr>
          <w:rFonts w:ascii="Times New Roman" w:hAnsi="Times New Roman" w:cs="Times New Roman"/>
          <w:sz w:val="28"/>
          <w:szCs w:val="28"/>
          <w:lang w:val="ru-RU"/>
        </w:rPr>
        <w:t xml:space="preserve"> </w:t>
      </w:r>
      <w:r w:rsidRPr="00160CB2">
        <w:rPr>
          <w:rFonts w:ascii="Times New Roman" w:hAnsi="Times New Roman" w:cs="Times New Roman"/>
          <w:sz w:val="28"/>
          <w:szCs w:val="28"/>
          <w:lang w:val="uk-UA"/>
        </w:rPr>
        <w:t>її захисту,</w:t>
      </w:r>
      <w:r w:rsidRPr="00160CB2">
        <w:rPr>
          <w:rFonts w:ascii="Times New Roman" w:hAnsi="Times New Roman" w:cs="Times New Roman"/>
          <w:sz w:val="28"/>
          <w:szCs w:val="28"/>
          <w:lang w:val="ru-RU"/>
        </w:rPr>
        <w:t xml:space="preserve"> </w:t>
      </w:r>
      <w:proofErr w:type="spellStart"/>
      <w:r w:rsidRPr="00160CB2">
        <w:rPr>
          <w:rFonts w:ascii="Times New Roman" w:hAnsi="Times New Roman" w:cs="Times New Roman"/>
          <w:sz w:val="28"/>
          <w:szCs w:val="28"/>
          <w:lang w:val="ru-RU"/>
        </w:rPr>
        <w:t>повоєнному</w:t>
      </w:r>
      <w:proofErr w:type="spellEnd"/>
      <w:r w:rsidRPr="00160CB2">
        <w:rPr>
          <w:rFonts w:ascii="Times New Roman" w:hAnsi="Times New Roman" w:cs="Times New Roman"/>
          <w:sz w:val="28"/>
          <w:szCs w:val="28"/>
          <w:lang w:val="ru-RU"/>
        </w:rPr>
        <w:t xml:space="preserve"> </w:t>
      </w:r>
      <w:proofErr w:type="spellStart"/>
      <w:r w:rsidRPr="00160CB2">
        <w:rPr>
          <w:rFonts w:ascii="Times New Roman" w:hAnsi="Times New Roman" w:cs="Times New Roman"/>
          <w:sz w:val="28"/>
          <w:szCs w:val="28"/>
          <w:lang w:val="ru-RU"/>
        </w:rPr>
        <w:t>відновленні</w:t>
      </w:r>
      <w:proofErr w:type="spellEnd"/>
      <w:r w:rsidRPr="00160CB2">
        <w:rPr>
          <w:rFonts w:ascii="Times New Roman" w:hAnsi="Times New Roman" w:cs="Times New Roman"/>
          <w:sz w:val="28"/>
          <w:szCs w:val="28"/>
          <w:lang w:val="ru-RU"/>
        </w:rPr>
        <w:t xml:space="preserve"> та </w:t>
      </w:r>
      <w:proofErr w:type="spellStart"/>
      <w:proofErr w:type="gramStart"/>
      <w:r w:rsidRPr="00160CB2">
        <w:rPr>
          <w:rFonts w:ascii="Times New Roman" w:hAnsi="Times New Roman" w:cs="Times New Roman"/>
          <w:sz w:val="28"/>
          <w:szCs w:val="28"/>
          <w:lang w:val="ru-RU"/>
        </w:rPr>
        <w:t>прискоренні</w:t>
      </w:r>
      <w:proofErr w:type="spellEnd"/>
      <w:r w:rsidRPr="00160CB2">
        <w:rPr>
          <w:rFonts w:ascii="Times New Roman" w:hAnsi="Times New Roman" w:cs="Times New Roman"/>
          <w:sz w:val="28"/>
          <w:szCs w:val="28"/>
          <w:lang w:val="ru-RU"/>
        </w:rPr>
        <w:t xml:space="preserve">  </w:t>
      </w:r>
      <w:proofErr w:type="spellStart"/>
      <w:r w:rsidRPr="00160CB2">
        <w:rPr>
          <w:rFonts w:ascii="Times New Roman" w:hAnsi="Times New Roman" w:cs="Times New Roman"/>
          <w:sz w:val="28"/>
          <w:szCs w:val="28"/>
          <w:lang w:val="ru-RU"/>
        </w:rPr>
        <w:t>економічного</w:t>
      </w:r>
      <w:proofErr w:type="spellEnd"/>
      <w:proofErr w:type="gramEnd"/>
      <w:r w:rsidRPr="00160CB2">
        <w:rPr>
          <w:rFonts w:ascii="Times New Roman" w:hAnsi="Times New Roman" w:cs="Times New Roman"/>
          <w:sz w:val="28"/>
          <w:szCs w:val="28"/>
          <w:lang w:val="ru-RU"/>
        </w:rPr>
        <w:t xml:space="preserve"> </w:t>
      </w:r>
      <w:proofErr w:type="spellStart"/>
      <w:r w:rsidRPr="00160CB2">
        <w:rPr>
          <w:rFonts w:ascii="Times New Roman" w:hAnsi="Times New Roman" w:cs="Times New Roman"/>
          <w:sz w:val="28"/>
          <w:szCs w:val="28"/>
          <w:lang w:val="ru-RU"/>
        </w:rPr>
        <w:t>зростання</w:t>
      </w:r>
      <w:proofErr w:type="spellEnd"/>
      <w:r w:rsidRPr="00160CB2">
        <w:rPr>
          <w:rFonts w:ascii="Times New Roman" w:hAnsi="Times New Roman" w:cs="Times New Roman"/>
          <w:sz w:val="28"/>
          <w:szCs w:val="28"/>
          <w:lang w:val="ru-RU"/>
        </w:rPr>
        <w:t xml:space="preserve">. </w:t>
      </w:r>
    </w:p>
    <w:p w14:paraId="49FDA19F" w14:textId="77777777" w:rsidR="00160CB2" w:rsidRPr="00160CB2" w:rsidRDefault="00160CB2" w:rsidP="00E07A32">
      <w:pPr>
        <w:spacing w:after="0" w:line="240" w:lineRule="auto"/>
        <w:ind w:right="-858" w:firstLine="709"/>
        <w:jc w:val="both"/>
        <w:rPr>
          <w:rFonts w:ascii="Times New Roman" w:hAnsi="Times New Roman" w:cs="Times New Roman"/>
          <w:sz w:val="28"/>
          <w:szCs w:val="28"/>
          <w:lang w:val="uk-UA"/>
        </w:rPr>
      </w:pPr>
      <w:r w:rsidRPr="00160CB2">
        <w:rPr>
          <w:rFonts w:ascii="Times New Roman" w:hAnsi="Times New Roman" w:cs="Times New Roman"/>
          <w:sz w:val="28"/>
          <w:szCs w:val="28"/>
          <w:lang w:val="uk-UA"/>
        </w:rPr>
        <w:t>Військові дії, масова міграція, тимчасова окупація Російською Федерацією територій України – все це впливає на життя молоді в Україні. Зростають песимістичні настрої щодо майбутнього, погіршується психічне та фізичне здоров’я, знижується рівень зацікавленості молодих людей в участі у суспільному житті.</w:t>
      </w:r>
    </w:p>
    <w:p w14:paraId="222E1A1E" w14:textId="77777777" w:rsidR="00160CB2" w:rsidRPr="00160CB2" w:rsidRDefault="00160CB2" w:rsidP="00E07A32">
      <w:pPr>
        <w:spacing w:after="0" w:line="240" w:lineRule="auto"/>
        <w:ind w:right="-858" w:firstLine="709"/>
        <w:jc w:val="both"/>
        <w:rPr>
          <w:rFonts w:ascii="Times New Roman" w:hAnsi="Times New Roman" w:cs="Times New Roman"/>
          <w:sz w:val="28"/>
          <w:szCs w:val="28"/>
          <w:lang w:val="uk-UA"/>
        </w:rPr>
      </w:pPr>
      <w:r w:rsidRPr="00160CB2">
        <w:rPr>
          <w:rFonts w:ascii="Times New Roman" w:hAnsi="Times New Roman" w:cs="Times New Roman"/>
          <w:sz w:val="28"/>
          <w:szCs w:val="28"/>
          <w:lang w:val="uk-UA"/>
        </w:rPr>
        <w:t xml:space="preserve">У національній молодіжній стратегії до 2030 року, затвердженій Указом Президента України від 12 березня 2021 р. № 94 (далі ‒ Молодіжна стратегія), виокремлено такі чотири вікові групи молоді: </w:t>
      </w:r>
    </w:p>
    <w:p w14:paraId="5DACC411" w14:textId="77777777" w:rsidR="00160CB2" w:rsidRPr="00160CB2" w:rsidRDefault="00160CB2" w:rsidP="00E07A32">
      <w:pPr>
        <w:spacing w:after="0" w:line="240" w:lineRule="auto"/>
        <w:ind w:right="-858" w:firstLine="709"/>
        <w:jc w:val="both"/>
        <w:rPr>
          <w:rFonts w:ascii="Times New Roman" w:hAnsi="Times New Roman" w:cs="Times New Roman"/>
          <w:sz w:val="28"/>
          <w:szCs w:val="28"/>
          <w:lang w:val="uk-UA"/>
        </w:rPr>
      </w:pPr>
      <w:r w:rsidRPr="00160CB2">
        <w:rPr>
          <w:rFonts w:ascii="Times New Roman" w:hAnsi="Times New Roman" w:cs="Times New Roman"/>
          <w:sz w:val="28"/>
          <w:szCs w:val="28"/>
          <w:lang w:val="uk-UA"/>
        </w:rPr>
        <w:t xml:space="preserve">14–18 років: здебільшого охоплює учнівську молодь, яка визначається з освітніми та професійними орієнтирами й набуває досвіду участі в суспільному житті; </w:t>
      </w:r>
    </w:p>
    <w:p w14:paraId="47EAB1D8" w14:textId="77777777" w:rsidR="00160CB2" w:rsidRPr="00160CB2" w:rsidRDefault="00160CB2" w:rsidP="00E07A32">
      <w:pPr>
        <w:spacing w:after="0" w:line="240" w:lineRule="auto"/>
        <w:ind w:right="-858" w:firstLine="709"/>
        <w:jc w:val="both"/>
        <w:rPr>
          <w:rFonts w:ascii="Times New Roman" w:hAnsi="Times New Roman" w:cs="Times New Roman"/>
          <w:sz w:val="28"/>
          <w:szCs w:val="28"/>
          <w:lang w:val="uk-UA"/>
        </w:rPr>
      </w:pPr>
      <w:r w:rsidRPr="00160CB2">
        <w:rPr>
          <w:rFonts w:ascii="Times New Roman" w:hAnsi="Times New Roman" w:cs="Times New Roman"/>
          <w:sz w:val="28"/>
          <w:szCs w:val="28"/>
          <w:lang w:val="uk-UA"/>
        </w:rPr>
        <w:t xml:space="preserve">18–24 роки: молодь зазвичай здобуває фахову </w:t>
      </w:r>
      <w:proofErr w:type="spellStart"/>
      <w:r w:rsidRPr="00160CB2">
        <w:rPr>
          <w:rFonts w:ascii="Times New Roman" w:hAnsi="Times New Roman" w:cs="Times New Roman"/>
          <w:sz w:val="28"/>
          <w:szCs w:val="28"/>
          <w:lang w:val="uk-UA"/>
        </w:rPr>
        <w:t>передвищу</w:t>
      </w:r>
      <w:proofErr w:type="spellEnd"/>
      <w:r w:rsidRPr="00160CB2">
        <w:rPr>
          <w:rFonts w:ascii="Times New Roman" w:hAnsi="Times New Roman" w:cs="Times New Roman"/>
          <w:sz w:val="28"/>
          <w:szCs w:val="28"/>
          <w:lang w:val="uk-UA"/>
        </w:rPr>
        <w:t xml:space="preserve"> або вищу освіту, поєднує навчання з початком трудової діяльності та шукає шляхи самореалізації;</w:t>
      </w:r>
    </w:p>
    <w:p w14:paraId="11B57401" w14:textId="77777777" w:rsidR="00160CB2" w:rsidRPr="00160CB2" w:rsidRDefault="00160CB2" w:rsidP="00E07A32">
      <w:pPr>
        <w:spacing w:after="0" w:line="240" w:lineRule="auto"/>
        <w:ind w:right="-858" w:firstLine="709"/>
        <w:jc w:val="both"/>
        <w:rPr>
          <w:rFonts w:ascii="Times New Roman" w:hAnsi="Times New Roman" w:cs="Times New Roman"/>
          <w:sz w:val="28"/>
          <w:szCs w:val="28"/>
          <w:lang w:val="uk-UA"/>
        </w:rPr>
      </w:pPr>
      <w:r w:rsidRPr="00160CB2">
        <w:rPr>
          <w:rFonts w:ascii="Times New Roman" w:hAnsi="Times New Roman" w:cs="Times New Roman"/>
          <w:sz w:val="28"/>
          <w:szCs w:val="28"/>
          <w:lang w:val="uk-UA"/>
        </w:rPr>
        <w:t xml:space="preserve"> 24–29 роки: молодь, як правило, вже визначилася з професійними пріоритетами, але часто стикається з труднощами офіційного працевлаштування й забезпечення гідних умов праці;</w:t>
      </w:r>
    </w:p>
    <w:p w14:paraId="792FF73E" w14:textId="77777777" w:rsidR="00160CB2" w:rsidRPr="00160CB2" w:rsidRDefault="00160CB2" w:rsidP="00E07A32">
      <w:pPr>
        <w:spacing w:after="0" w:line="240" w:lineRule="auto"/>
        <w:ind w:right="-858" w:firstLine="709"/>
        <w:jc w:val="both"/>
        <w:rPr>
          <w:rFonts w:ascii="Times New Roman" w:hAnsi="Times New Roman" w:cs="Times New Roman"/>
          <w:sz w:val="28"/>
          <w:szCs w:val="28"/>
          <w:lang w:val="uk-UA"/>
        </w:rPr>
      </w:pPr>
      <w:r w:rsidRPr="00160CB2">
        <w:rPr>
          <w:rFonts w:ascii="Times New Roman" w:hAnsi="Times New Roman" w:cs="Times New Roman"/>
          <w:sz w:val="28"/>
          <w:szCs w:val="28"/>
          <w:lang w:val="uk-UA"/>
        </w:rPr>
        <w:t>29–35 роки: молодь має професійний, управлінський або науковий досвід, часто потребує перекваліфікації, формує сім’ї, виховує дітей та активно залучається до суспільного життя країни.</w:t>
      </w:r>
    </w:p>
    <w:p w14:paraId="402CFE29" w14:textId="77777777" w:rsidR="00160CB2" w:rsidRPr="00160CB2" w:rsidRDefault="00160CB2" w:rsidP="00E07A32">
      <w:pPr>
        <w:spacing w:after="0" w:line="240" w:lineRule="auto"/>
        <w:ind w:right="-858" w:firstLine="709"/>
        <w:jc w:val="both"/>
        <w:rPr>
          <w:rFonts w:ascii="Times New Roman" w:hAnsi="Times New Roman" w:cs="Times New Roman"/>
          <w:sz w:val="28"/>
          <w:szCs w:val="28"/>
          <w:lang w:val="uk-UA"/>
        </w:rPr>
      </w:pPr>
      <w:r w:rsidRPr="00160CB2">
        <w:rPr>
          <w:rFonts w:ascii="Times New Roman" w:hAnsi="Times New Roman" w:cs="Times New Roman"/>
          <w:sz w:val="28"/>
          <w:szCs w:val="28"/>
          <w:lang w:val="uk-UA"/>
        </w:rPr>
        <w:t>Значна частина молодих жінок і чоловіків віком від 18 до 35 років бере безпосередню участь у захисті незалежності, державного суверенітету та територіальної цілісності України</w:t>
      </w:r>
    </w:p>
    <w:p w14:paraId="191F2F75" w14:textId="77777777" w:rsidR="00160CB2" w:rsidRPr="00160CB2" w:rsidRDefault="00160CB2" w:rsidP="00E07A32">
      <w:pPr>
        <w:spacing w:after="0" w:line="240" w:lineRule="auto"/>
        <w:ind w:right="-858" w:firstLine="708"/>
        <w:jc w:val="both"/>
        <w:rPr>
          <w:rFonts w:ascii="Times New Roman" w:hAnsi="Times New Roman" w:cs="Times New Roman"/>
          <w:sz w:val="28"/>
          <w:szCs w:val="28"/>
          <w:lang w:val="uk-UA"/>
        </w:rPr>
      </w:pPr>
      <w:r w:rsidRPr="00160CB2">
        <w:rPr>
          <w:rFonts w:ascii="Times New Roman" w:hAnsi="Times New Roman" w:cs="Times New Roman"/>
          <w:sz w:val="28"/>
          <w:szCs w:val="28"/>
          <w:lang w:val="ru-RU"/>
        </w:rPr>
        <w:t xml:space="preserve">Молодь є </w:t>
      </w:r>
      <w:proofErr w:type="spellStart"/>
      <w:r w:rsidRPr="00160CB2">
        <w:rPr>
          <w:rFonts w:ascii="Times New Roman" w:hAnsi="Times New Roman" w:cs="Times New Roman"/>
          <w:sz w:val="28"/>
          <w:szCs w:val="28"/>
          <w:lang w:val="ru-RU"/>
        </w:rPr>
        <w:t>також</w:t>
      </w:r>
      <w:proofErr w:type="spellEnd"/>
      <w:r w:rsidRPr="00160CB2">
        <w:rPr>
          <w:rFonts w:ascii="Times New Roman" w:hAnsi="Times New Roman" w:cs="Times New Roman"/>
          <w:sz w:val="28"/>
          <w:szCs w:val="28"/>
          <w:lang w:val="ru-RU"/>
        </w:rPr>
        <w:t xml:space="preserve"> </w:t>
      </w:r>
      <w:proofErr w:type="spellStart"/>
      <w:r w:rsidRPr="00160CB2">
        <w:rPr>
          <w:rFonts w:ascii="Times New Roman" w:hAnsi="Times New Roman" w:cs="Times New Roman"/>
          <w:sz w:val="28"/>
          <w:szCs w:val="28"/>
          <w:lang w:val="ru-RU"/>
        </w:rPr>
        <w:t>соціально</w:t>
      </w:r>
      <w:proofErr w:type="spellEnd"/>
      <w:r w:rsidRPr="00160CB2">
        <w:rPr>
          <w:rFonts w:ascii="Times New Roman" w:hAnsi="Times New Roman" w:cs="Times New Roman"/>
          <w:sz w:val="28"/>
          <w:szCs w:val="28"/>
          <w:lang w:val="ru-RU"/>
        </w:rPr>
        <w:t xml:space="preserve"> </w:t>
      </w:r>
      <w:proofErr w:type="spellStart"/>
      <w:r w:rsidRPr="00160CB2">
        <w:rPr>
          <w:rFonts w:ascii="Times New Roman" w:hAnsi="Times New Roman" w:cs="Times New Roman"/>
          <w:sz w:val="28"/>
          <w:szCs w:val="28"/>
          <w:lang w:val="ru-RU"/>
        </w:rPr>
        <w:t>різноманітною</w:t>
      </w:r>
      <w:proofErr w:type="spellEnd"/>
      <w:r w:rsidRPr="00160CB2">
        <w:rPr>
          <w:rFonts w:ascii="Times New Roman" w:hAnsi="Times New Roman" w:cs="Times New Roman"/>
          <w:sz w:val="28"/>
          <w:szCs w:val="28"/>
          <w:lang w:val="uk-UA"/>
        </w:rPr>
        <w:t>.</w:t>
      </w:r>
      <w:r w:rsidRPr="00160CB2">
        <w:rPr>
          <w:rFonts w:ascii="Times New Roman" w:hAnsi="Times New Roman" w:cs="Times New Roman"/>
          <w:sz w:val="28"/>
          <w:szCs w:val="28"/>
          <w:lang w:val="ru-RU"/>
        </w:rPr>
        <w:t xml:space="preserve"> </w:t>
      </w:r>
      <w:proofErr w:type="spellStart"/>
      <w:r w:rsidRPr="00160CB2">
        <w:rPr>
          <w:rFonts w:ascii="Times New Roman" w:hAnsi="Times New Roman" w:cs="Times New Roman"/>
          <w:sz w:val="28"/>
          <w:szCs w:val="28"/>
          <w:lang w:val="ru-RU"/>
        </w:rPr>
        <w:t>Відтак</w:t>
      </w:r>
      <w:proofErr w:type="spellEnd"/>
      <w:r w:rsidRPr="00160CB2">
        <w:rPr>
          <w:rFonts w:ascii="Times New Roman" w:hAnsi="Times New Roman" w:cs="Times New Roman"/>
          <w:sz w:val="28"/>
          <w:szCs w:val="28"/>
          <w:lang w:val="ru-RU"/>
        </w:rPr>
        <w:t xml:space="preserve">, одним </w:t>
      </w:r>
      <w:proofErr w:type="spellStart"/>
      <w:r w:rsidRPr="00160CB2">
        <w:rPr>
          <w:rFonts w:ascii="Times New Roman" w:hAnsi="Times New Roman" w:cs="Times New Roman"/>
          <w:sz w:val="28"/>
          <w:szCs w:val="28"/>
          <w:lang w:val="ru-RU"/>
        </w:rPr>
        <w:t>із</w:t>
      </w:r>
      <w:proofErr w:type="spellEnd"/>
      <w:r w:rsidRPr="00160CB2">
        <w:rPr>
          <w:rFonts w:ascii="Times New Roman" w:hAnsi="Times New Roman" w:cs="Times New Roman"/>
          <w:sz w:val="28"/>
          <w:szCs w:val="28"/>
          <w:lang w:val="ru-RU"/>
        </w:rPr>
        <w:t xml:space="preserve"> </w:t>
      </w:r>
      <w:proofErr w:type="spellStart"/>
      <w:r w:rsidRPr="00160CB2">
        <w:rPr>
          <w:rFonts w:ascii="Times New Roman" w:hAnsi="Times New Roman" w:cs="Times New Roman"/>
          <w:sz w:val="28"/>
          <w:szCs w:val="28"/>
          <w:lang w:val="ru-RU"/>
        </w:rPr>
        <w:t>важливих</w:t>
      </w:r>
      <w:proofErr w:type="spellEnd"/>
      <w:r w:rsidRPr="00160CB2">
        <w:rPr>
          <w:rFonts w:ascii="Times New Roman" w:hAnsi="Times New Roman" w:cs="Times New Roman"/>
          <w:sz w:val="28"/>
          <w:szCs w:val="28"/>
          <w:lang w:val="ru-RU"/>
        </w:rPr>
        <w:t xml:space="preserve"> </w:t>
      </w:r>
      <w:proofErr w:type="spellStart"/>
      <w:r w:rsidRPr="00160CB2">
        <w:rPr>
          <w:rFonts w:ascii="Times New Roman" w:hAnsi="Times New Roman" w:cs="Times New Roman"/>
          <w:sz w:val="28"/>
          <w:szCs w:val="28"/>
          <w:lang w:val="ru-RU"/>
        </w:rPr>
        <w:t>завдань</w:t>
      </w:r>
      <w:proofErr w:type="spellEnd"/>
      <w:r w:rsidRPr="00160CB2">
        <w:rPr>
          <w:rFonts w:ascii="Times New Roman" w:hAnsi="Times New Roman" w:cs="Times New Roman"/>
          <w:sz w:val="28"/>
          <w:szCs w:val="28"/>
          <w:lang w:val="ru-RU"/>
        </w:rPr>
        <w:t xml:space="preserve"> </w:t>
      </w:r>
      <w:proofErr w:type="spellStart"/>
      <w:r w:rsidRPr="00160CB2">
        <w:rPr>
          <w:rFonts w:ascii="Times New Roman" w:hAnsi="Times New Roman" w:cs="Times New Roman"/>
          <w:sz w:val="28"/>
          <w:szCs w:val="28"/>
          <w:lang w:val="ru-RU"/>
        </w:rPr>
        <w:t>сьогодення</w:t>
      </w:r>
      <w:proofErr w:type="spellEnd"/>
      <w:r w:rsidRPr="00160CB2">
        <w:rPr>
          <w:rFonts w:ascii="Times New Roman" w:hAnsi="Times New Roman" w:cs="Times New Roman"/>
          <w:sz w:val="28"/>
          <w:szCs w:val="28"/>
          <w:lang w:val="ru-RU"/>
        </w:rPr>
        <w:t xml:space="preserve"> є </w:t>
      </w:r>
      <w:proofErr w:type="spellStart"/>
      <w:r w:rsidRPr="00160CB2">
        <w:rPr>
          <w:rFonts w:ascii="Times New Roman" w:hAnsi="Times New Roman" w:cs="Times New Roman"/>
          <w:sz w:val="28"/>
          <w:szCs w:val="28"/>
          <w:lang w:val="ru-RU"/>
        </w:rPr>
        <w:t>допомогти</w:t>
      </w:r>
      <w:proofErr w:type="spellEnd"/>
      <w:r w:rsidRPr="00160CB2">
        <w:rPr>
          <w:rFonts w:ascii="Times New Roman" w:hAnsi="Times New Roman" w:cs="Times New Roman"/>
          <w:sz w:val="28"/>
          <w:szCs w:val="28"/>
          <w:lang w:val="ru-RU"/>
        </w:rPr>
        <w:t xml:space="preserve"> молодим людям стати </w:t>
      </w:r>
      <w:proofErr w:type="spellStart"/>
      <w:r w:rsidRPr="00160CB2">
        <w:rPr>
          <w:rFonts w:ascii="Times New Roman" w:hAnsi="Times New Roman" w:cs="Times New Roman"/>
          <w:sz w:val="28"/>
          <w:szCs w:val="28"/>
          <w:lang w:val="ru-RU"/>
        </w:rPr>
        <w:t>гнучкішими</w:t>
      </w:r>
      <w:proofErr w:type="spellEnd"/>
      <w:r w:rsidRPr="00160CB2">
        <w:rPr>
          <w:rFonts w:ascii="Times New Roman" w:hAnsi="Times New Roman" w:cs="Times New Roman"/>
          <w:sz w:val="28"/>
          <w:szCs w:val="28"/>
          <w:lang w:val="ru-RU"/>
        </w:rPr>
        <w:t xml:space="preserve"> та </w:t>
      </w:r>
      <w:proofErr w:type="spellStart"/>
      <w:r w:rsidRPr="00160CB2">
        <w:rPr>
          <w:rFonts w:ascii="Times New Roman" w:hAnsi="Times New Roman" w:cs="Times New Roman"/>
          <w:sz w:val="28"/>
          <w:szCs w:val="28"/>
          <w:lang w:val="ru-RU"/>
        </w:rPr>
        <w:t>адаптивнішими</w:t>
      </w:r>
      <w:proofErr w:type="spellEnd"/>
      <w:r w:rsidRPr="00160CB2">
        <w:rPr>
          <w:rFonts w:ascii="Times New Roman" w:hAnsi="Times New Roman" w:cs="Times New Roman"/>
          <w:sz w:val="28"/>
          <w:szCs w:val="28"/>
          <w:lang w:val="ru-RU"/>
        </w:rPr>
        <w:t xml:space="preserve"> до </w:t>
      </w:r>
      <w:proofErr w:type="spellStart"/>
      <w:r w:rsidRPr="00160CB2">
        <w:rPr>
          <w:rFonts w:ascii="Times New Roman" w:hAnsi="Times New Roman" w:cs="Times New Roman"/>
          <w:sz w:val="28"/>
          <w:szCs w:val="28"/>
          <w:lang w:val="ru-RU"/>
        </w:rPr>
        <w:t>змін</w:t>
      </w:r>
      <w:proofErr w:type="spellEnd"/>
      <w:r w:rsidRPr="00160CB2">
        <w:rPr>
          <w:rFonts w:ascii="Times New Roman" w:hAnsi="Times New Roman" w:cs="Times New Roman"/>
          <w:sz w:val="28"/>
          <w:szCs w:val="28"/>
          <w:lang w:val="ru-RU"/>
        </w:rPr>
        <w:t xml:space="preserve">, а </w:t>
      </w:r>
      <w:proofErr w:type="spellStart"/>
      <w:r w:rsidRPr="00160CB2">
        <w:rPr>
          <w:rFonts w:ascii="Times New Roman" w:hAnsi="Times New Roman" w:cs="Times New Roman"/>
          <w:sz w:val="28"/>
          <w:szCs w:val="28"/>
          <w:lang w:val="ru-RU"/>
        </w:rPr>
        <w:t>отже</w:t>
      </w:r>
      <w:proofErr w:type="spellEnd"/>
      <w:r w:rsidRPr="00160CB2">
        <w:rPr>
          <w:rFonts w:ascii="Times New Roman" w:hAnsi="Times New Roman" w:cs="Times New Roman"/>
          <w:sz w:val="28"/>
          <w:szCs w:val="28"/>
          <w:lang w:val="ru-RU"/>
        </w:rPr>
        <w:t xml:space="preserve">, і </w:t>
      </w:r>
      <w:proofErr w:type="spellStart"/>
      <w:r w:rsidRPr="00160CB2">
        <w:rPr>
          <w:rFonts w:ascii="Times New Roman" w:hAnsi="Times New Roman" w:cs="Times New Roman"/>
          <w:sz w:val="28"/>
          <w:szCs w:val="28"/>
          <w:lang w:val="ru-RU"/>
        </w:rPr>
        <w:t>конкурентоспроможнішими</w:t>
      </w:r>
      <w:proofErr w:type="spellEnd"/>
      <w:r w:rsidRPr="00160CB2">
        <w:rPr>
          <w:rFonts w:ascii="Times New Roman" w:hAnsi="Times New Roman" w:cs="Times New Roman"/>
          <w:sz w:val="28"/>
          <w:szCs w:val="28"/>
          <w:lang w:val="ru-RU"/>
        </w:rPr>
        <w:t xml:space="preserve"> та </w:t>
      </w:r>
      <w:proofErr w:type="spellStart"/>
      <w:r w:rsidRPr="00160CB2">
        <w:rPr>
          <w:rFonts w:ascii="Times New Roman" w:hAnsi="Times New Roman" w:cs="Times New Roman"/>
          <w:sz w:val="28"/>
          <w:szCs w:val="28"/>
          <w:lang w:val="ru-RU"/>
        </w:rPr>
        <w:t>економічно</w:t>
      </w:r>
      <w:proofErr w:type="spellEnd"/>
      <w:r w:rsidRPr="00160CB2">
        <w:rPr>
          <w:rFonts w:ascii="Times New Roman" w:hAnsi="Times New Roman" w:cs="Times New Roman"/>
          <w:sz w:val="28"/>
          <w:szCs w:val="28"/>
          <w:lang w:val="ru-RU"/>
        </w:rPr>
        <w:t xml:space="preserve"> </w:t>
      </w:r>
      <w:proofErr w:type="spellStart"/>
      <w:r w:rsidRPr="00160CB2">
        <w:rPr>
          <w:rFonts w:ascii="Times New Roman" w:hAnsi="Times New Roman" w:cs="Times New Roman"/>
          <w:sz w:val="28"/>
          <w:szCs w:val="28"/>
          <w:lang w:val="ru-RU"/>
        </w:rPr>
        <w:t>самодостатнішими</w:t>
      </w:r>
      <w:proofErr w:type="spellEnd"/>
      <w:r w:rsidRPr="00160CB2">
        <w:rPr>
          <w:rFonts w:ascii="Times New Roman" w:hAnsi="Times New Roman" w:cs="Times New Roman"/>
          <w:sz w:val="28"/>
          <w:szCs w:val="28"/>
          <w:lang w:val="ru-RU"/>
        </w:rPr>
        <w:t xml:space="preserve"> через </w:t>
      </w:r>
      <w:proofErr w:type="spellStart"/>
      <w:r w:rsidRPr="00160CB2">
        <w:rPr>
          <w:rFonts w:ascii="Times New Roman" w:hAnsi="Times New Roman" w:cs="Times New Roman"/>
          <w:sz w:val="28"/>
          <w:szCs w:val="28"/>
          <w:lang w:val="ru-RU"/>
        </w:rPr>
        <w:t>створення</w:t>
      </w:r>
      <w:proofErr w:type="spellEnd"/>
      <w:r w:rsidRPr="00160CB2">
        <w:rPr>
          <w:rFonts w:ascii="Times New Roman" w:hAnsi="Times New Roman" w:cs="Times New Roman"/>
          <w:sz w:val="28"/>
          <w:szCs w:val="28"/>
          <w:lang w:val="ru-RU"/>
        </w:rPr>
        <w:t xml:space="preserve"> умов для </w:t>
      </w:r>
      <w:proofErr w:type="spellStart"/>
      <w:r w:rsidRPr="00160CB2">
        <w:rPr>
          <w:rFonts w:ascii="Times New Roman" w:hAnsi="Times New Roman" w:cs="Times New Roman"/>
          <w:sz w:val="28"/>
          <w:szCs w:val="28"/>
          <w:lang w:val="ru-RU"/>
        </w:rPr>
        <w:t>здобуття</w:t>
      </w:r>
      <w:proofErr w:type="spellEnd"/>
      <w:r w:rsidRPr="00160CB2">
        <w:rPr>
          <w:rFonts w:ascii="Times New Roman" w:hAnsi="Times New Roman" w:cs="Times New Roman"/>
          <w:sz w:val="28"/>
          <w:szCs w:val="28"/>
          <w:lang w:val="ru-RU"/>
        </w:rPr>
        <w:t xml:space="preserve"> </w:t>
      </w:r>
      <w:proofErr w:type="spellStart"/>
      <w:r w:rsidRPr="00160CB2">
        <w:rPr>
          <w:rFonts w:ascii="Times New Roman" w:hAnsi="Times New Roman" w:cs="Times New Roman"/>
          <w:sz w:val="28"/>
          <w:szCs w:val="28"/>
          <w:lang w:val="ru-RU"/>
        </w:rPr>
        <w:t>ключових</w:t>
      </w:r>
      <w:proofErr w:type="spellEnd"/>
      <w:r w:rsidRPr="00160CB2">
        <w:rPr>
          <w:rFonts w:ascii="Times New Roman" w:hAnsi="Times New Roman" w:cs="Times New Roman"/>
          <w:sz w:val="28"/>
          <w:szCs w:val="28"/>
          <w:lang w:val="ru-RU"/>
        </w:rPr>
        <w:t xml:space="preserve"> компетентностей, </w:t>
      </w:r>
      <w:proofErr w:type="spellStart"/>
      <w:r w:rsidRPr="00160CB2">
        <w:rPr>
          <w:rFonts w:ascii="Times New Roman" w:hAnsi="Times New Roman" w:cs="Times New Roman"/>
          <w:sz w:val="28"/>
          <w:szCs w:val="28"/>
          <w:lang w:val="ru-RU"/>
        </w:rPr>
        <w:t>підтримку</w:t>
      </w:r>
      <w:proofErr w:type="spellEnd"/>
      <w:r w:rsidRPr="00160CB2">
        <w:rPr>
          <w:rFonts w:ascii="Times New Roman" w:hAnsi="Times New Roman" w:cs="Times New Roman"/>
          <w:sz w:val="28"/>
          <w:szCs w:val="28"/>
          <w:lang w:val="ru-RU"/>
        </w:rPr>
        <w:t xml:space="preserve"> з </w:t>
      </w:r>
      <w:proofErr w:type="spellStart"/>
      <w:r w:rsidRPr="00160CB2">
        <w:rPr>
          <w:rFonts w:ascii="Times New Roman" w:hAnsi="Times New Roman" w:cs="Times New Roman"/>
          <w:sz w:val="28"/>
          <w:szCs w:val="28"/>
          <w:lang w:val="ru-RU"/>
        </w:rPr>
        <w:t>профорієнтацією</w:t>
      </w:r>
      <w:proofErr w:type="spellEnd"/>
      <w:r w:rsidRPr="00160CB2">
        <w:rPr>
          <w:rFonts w:ascii="Times New Roman" w:hAnsi="Times New Roman" w:cs="Times New Roman"/>
          <w:sz w:val="28"/>
          <w:szCs w:val="28"/>
          <w:lang w:val="ru-RU"/>
        </w:rPr>
        <w:t xml:space="preserve">, </w:t>
      </w:r>
      <w:proofErr w:type="spellStart"/>
      <w:r w:rsidRPr="00160CB2">
        <w:rPr>
          <w:rFonts w:ascii="Times New Roman" w:hAnsi="Times New Roman" w:cs="Times New Roman"/>
          <w:sz w:val="28"/>
          <w:szCs w:val="28"/>
          <w:lang w:val="ru-RU"/>
        </w:rPr>
        <w:t>перекваліфікацією</w:t>
      </w:r>
      <w:proofErr w:type="spellEnd"/>
      <w:r w:rsidRPr="00160CB2">
        <w:rPr>
          <w:rFonts w:ascii="Times New Roman" w:hAnsi="Times New Roman" w:cs="Times New Roman"/>
          <w:sz w:val="28"/>
          <w:szCs w:val="28"/>
          <w:lang w:val="ru-RU"/>
        </w:rPr>
        <w:t xml:space="preserve"> та </w:t>
      </w:r>
      <w:proofErr w:type="spellStart"/>
      <w:r w:rsidRPr="00160CB2">
        <w:rPr>
          <w:rFonts w:ascii="Times New Roman" w:hAnsi="Times New Roman" w:cs="Times New Roman"/>
          <w:sz w:val="28"/>
          <w:szCs w:val="28"/>
          <w:lang w:val="ru-RU"/>
        </w:rPr>
        <w:t>працевлаштуванням</w:t>
      </w:r>
      <w:proofErr w:type="spellEnd"/>
      <w:r w:rsidRPr="00160CB2">
        <w:rPr>
          <w:rFonts w:ascii="Times New Roman" w:hAnsi="Times New Roman" w:cs="Times New Roman"/>
          <w:sz w:val="28"/>
          <w:szCs w:val="28"/>
          <w:lang w:val="ru-RU"/>
        </w:rPr>
        <w:t xml:space="preserve">. </w:t>
      </w:r>
      <w:proofErr w:type="spellStart"/>
      <w:r w:rsidRPr="00160CB2">
        <w:rPr>
          <w:rFonts w:ascii="Times New Roman" w:hAnsi="Times New Roman" w:cs="Times New Roman"/>
          <w:sz w:val="28"/>
          <w:szCs w:val="28"/>
          <w:lang w:val="ru-RU"/>
        </w:rPr>
        <w:t>Виклики</w:t>
      </w:r>
      <w:proofErr w:type="spellEnd"/>
      <w:r w:rsidRPr="00160CB2">
        <w:rPr>
          <w:rFonts w:ascii="Times New Roman" w:hAnsi="Times New Roman" w:cs="Times New Roman"/>
          <w:sz w:val="28"/>
          <w:szCs w:val="28"/>
          <w:lang w:val="ru-RU"/>
        </w:rPr>
        <w:t xml:space="preserve">, </w:t>
      </w:r>
      <w:proofErr w:type="spellStart"/>
      <w:r w:rsidRPr="00160CB2">
        <w:rPr>
          <w:rFonts w:ascii="Times New Roman" w:hAnsi="Times New Roman" w:cs="Times New Roman"/>
          <w:sz w:val="28"/>
          <w:szCs w:val="28"/>
          <w:lang w:val="ru-RU"/>
        </w:rPr>
        <w:t>спричинені</w:t>
      </w:r>
      <w:proofErr w:type="spellEnd"/>
      <w:r w:rsidRPr="00160CB2">
        <w:rPr>
          <w:rFonts w:ascii="Times New Roman" w:hAnsi="Times New Roman" w:cs="Times New Roman"/>
          <w:sz w:val="28"/>
          <w:szCs w:val="28"/>
          <w:lang w:val="ru-RU"/>
        </w:rPr>
        <w:t xml:space="preserve"> </w:t>
      </w:r>
      <w:proofErr w:type="spellStart"/>
      <w:r w:rsidRPr="00160CB2">
        <w:rPr>
          <w:rFonts w:ascii="Times New Roman" w:hAnsi="Times New Roman" w:cs="Times New Roman"/>
          <w:sz w:val="28"/>
          <w:szCs w:val="28"/>
          <w:lang w:val="ru-RU"/>
        </w:rPr>
        <w:t>воєнним</w:t>
      </w:r>
      <w:proofErr w:type="spellEnd"/>
      <w:r w:rsidRPr="00160CB2">
        <w:rPr>
          <w:rFonts w:ascii="Times New Roman" w:hAnsi="Times New Roman" w:cs="Times New Roman"/>
          <w:sz w:val="28"/>
          <w:szCs w:val="28"/>
          <w:lang w:val="ru-RU"/>
        </w:rPr>
        <w:t xml:space="preserve"> станом на </w:t>
      </w:r>
      <w:proofErr w:type="spellStart"/>
      <w:r w:rsidRPr="00160CB2">
        <w:rPr>
          <w:rFonts w:ascii="Times New Roman" w:hAnsi="Times New Roman" w:cs="Times New Roman"/>
          <w:sz w:val="28"/>
          <w:szCs w:val="28"/>
          <w:lang w:val="ru-RU"/>
        </w:rPr>
        <w:t>території</w:t>
      </w:r>
      <w:proofErr w:type="spellEnd"/>
      <w:r w:rsidRPr="00160CB2">
        <w:rPr>
          <w:rFonts w:ascii="Times New Roman" w:hAnsi="Times New Roman" w:cs="Times New Roman"/>
          <w:sz w:val="28"/>
          <w:szCs w:val="28"/>
          <w:lang w:val="ru-RU"/>
        </w:rPr>
        <w:t xml:space="preserve"> </w:t>
      </w:r>
      <w:proofErr w:type="spellStart"/>
      <w:r w:rsidRPr="00160CB2">
        <w:rPr>
          <w:rFonts w:ascii="Times New Roman" w:hAnsi="Times New Roman" w:cs="Times New Roman"/>
          <w:sz w:val="28"/>
          <w:szCs w:val="28"/>
          <w:lang w:val="ru-RU"/>
        </w:rPr>
        <w:t>країни</w:t>
      </w:r>
      <w:proofErr w:type="spellEnd"/>
      <w:r w:rsidRPr="00160CB2">
        <w:rPr>
          <w:rFonts w:ascii="Times New Roman" w:hAnsi="Times New Roman" w:cs="Times New Roman"/>
          <w:sz w:val="28"/>
          <w:szCs w:val="28"/>
          <w:lang w:val="ru-RU"/>
        </w:rPr>
        <w:t xml:space="preserve"> </w:t>
      </w:r>
      <w:proofErr w:type="spellStart"/>
      <w:r w:rsidRPr="00160CB2">
        <w:rPr>
          <w:rFonts w:ascii="Times New Roman" w:hAnsi="Times New Roman" w:cs="Times New Roman"/>
          <w:sz w:val="28"/>
          <w:szCs w:val="28"/>
          <w:lang w:val="ru-RU"/>
        </w:rPr>
        <w:t>загалом</w:t>
      </w:r>
      <w:proofErr w:type="spellEnd"/>
      <w:r w:rsidRPr="00160CB2">
        <w:rPr>
          <w:rFonts w:ascii="Times New Roman" w:hAnsi="Times New Roman" w:cs="Times New Roman"/>
          <w:sz w:val="28"/>
          <w:szCs w:val="28"/>
          <w:lang w:val="uk-UA"/>
        </w:rPr>
        <w:t>,</w:t>
      </w:r>
      <w:r w:rsidRPr="00160CB2">
        <w:rPr>
          <w:rFonts w:ascii="Times New Roman" w:hAnsi="Times New Roman" w:cs="Times New Roman"/>
          <w:sz w:val="28"/>
          <w:szCs w:val="28"/>
          <w:lang w:val="ru-RU"/>
        </w:rPr>
        <w:t xml:space="preserve"> </w:t>
      </w:r>
      <w:proofErr w:type="spellStart"/>
      <w:r w:rsidRPr="00160CB2">
        <w:rPr>
          <w:rFonts w:ascii="Times New Roman" w:hAnsi="Times New Roman" w:cs="Times New Roman"/>
          <w:sz w:val="28"/>
          <w:szCs w:val="28"/>
          <w:lang w:val="ru-RU"/>
        </w:rPr>
        <w:t>соціально-економічна</w:t>
      </w:r>
      <w:proofErr w:type="spellEnd"/>
      <w:r w:rsidRPr="00160CB2">
        <w:rPr>
          <w:rFonts w:ascii="Times New Roman" w:hAnsi="Times New Roman" w:cs="Times New Roman"/>
          <w:sz w:val="28"/>
          <w:szCs w:val="28"/>
          <w:lang w:val="ru-RU"/>
        </w:rPr>
        <w:t xml:space="preserve"> </w:t>
      </w:r>
      <w:proofErr w:type="spellStart"/>
      <w:r w:rsidRPr="00160CB2">
        <w:rPr>
          <w:rFonts w:ascii="Times New Roman" w:hAnsi="Times New Roman" w:cs="Times New Roman"/>
          <w:sz w:val="28"/>
          <w:szCs w:val="28"/>
          <w:lang w:val="ru-RU"/>
        </w:rPr>
        <w:t>нестабільність</w:t>
      </w:r>
      <w:proofErr w:type="spellEnd"/>
      <w:r w:rsidRPr="00160CB2">
        <w:rPr>
          <w:rFonts w:ascii="Times New Roman" w:hAnsi="Times New Roman" w:cs="Times New Roman"/>
          <w:sz w:val="28"/>
          <w:szCs w:val="28"/>
          <w:lang w:val="ru-RU"/>
        </w:rPr>
        <w:t xml:space="preserve"> </w:t>
      </w:r>
      <w:proofErr w:type="spellStart"/>
      <w:r w:rsidRPr="00160CB2">
        <w:rPr>
          <w:rFonts w:ascii="Times New Roman" w:hAnsi="Times New Roman" w:cs="Times New Roman"/>
          <w:sz w:val="28"/>
          <w:szCs w:val="28"/>
          <w:lang w:val="ru-RU"/>
        </w:rPr>
        <w:t>створюють</w:t>
      </w:r>
      <w:proofErr w:type="spellEnd"/>
      <w:r w:rsidRPr="00160CB2">
        <w:rPr>
          <w:rFonts w:ascii="Times New Roman" w:hAnsi="Times New Roman" w:cs="Times New Roman"/>
          <w:sz w:val="28"/>
          <w:szCs w:val="28"/>
          <w:lang w:val="ru-RU"/>
        </w:rPr>
        <w:t xml:space="preserve"> </w:t>
      </w:r>
      <w:proofErr w:type="spellStart"/>
      <w:r w:rsidRPr="00160CB2">
        <w:rPr>
          <w:rFonts w:ascii="Times New Roman" w:hAnsi="Times New Roman" w:cs="Times New Roman"/>
          <w:sz w:val="28"/>
          <w:szCs w:val="28"/>
          <w:lang w:val="ru-RU"/>
        </w:rPr>
        <w:t>значні</w:t>
      </w:r>
      <w:proofErr w:type="spellEnd"/>
      <w:r w:rsidRPr="00160CB2">
        <w:rPr>
          <w:rFonts w:ascii="Times New Roman" w:hAnsi="Times New Roman" w:cs="Times New Roman"/>
          <w:sz w:val="28"/>
          <w:szCs w:val="28"/>
          <w:lang w:val="ru-RU"/>
        </w:rPr>
        <w:t xml:space="preserve"> </w:t>
      </w:r>
      <w:proofErr w:type="spellStart"/>
      <w:r w:rsidRPr="00160CB2">
        <w:rPr>
          <w:rFonts w:ascii="Times New Roman" w:hAnsi="Times New Roman" w:cs="Times New Roman"/>
          <w:sz w:val="28"/>
          <w:szCs w:val="28"/>
          <w:lang w:val="ru-RU"/>
        </w:rPr>
        <w:t>бар’єри</w:t>
      </w:r>
      <w:proofErr w:type="spellEnd"/>
      <w:r w:rsidRPr="00160CB2">
        <w:rPr>
          <w:rFonts w:ascii="Times New Roman" w:hAnsi="Times New Roman" w:cs="Times New Roman"/>
          <w:sz w:val="28"/>
          <w:szCs w:val="28"/>
          <w:lang w:val="ru-RU"/>
        </w:rPr>
        <w:t xml:space="preserve"> для </w:t>
      </w:r>
      <w:proofErr w:type="spellStart"/>
      <w:r w:rsidRPr="00160CB2">
        <w:rPr>
          <w:rFonts w:ascii="Times New Roman" w:hAnsi="Times New Roman" w:cs="Times New Roman"/>
          <w:sz w:val="28"/>
          <w:szCs w:val="28"/>
          <w:lang w:val="ru-RU"/>
        </w:rPr>
        <w:t>цілісного</w:t>
      </w:r>
      <w:proofErr w:type="spellEnd"/>
      <w:r w:rsidRPr="00160CB2">
        <w:rPr>
          <w:rFonts w:ascii="Times New Roman" w:hAnsi="Times New Roman" w:cs="Times New Roman"/>
          <w:sz w:val="28"/>
          <w:szCs w:val="28"/>
          <w:lang w:val="ru-RU"/>
        </w:rPr>
        <w:t xml:space="preserve"> </w:t>
      </w:r>
      <w:proofErr w:type="spellStart"/>
      <w:r w:rsidRPr="00160CB2">
        <w:rPr>
          <w:rFonts w:ascii="Times New Roman" w:hAnsi="Times New Roman" w:cs="Times New Roman"/>
          <w:sz w:val="28"/>
          <w:szCs w:val="28"/>
          <w:lang w:val="ru-RU"/>
        </w:rPr>
        <w:t>розвитку</w:t>
      </w:r>
      <w:proofErr w:type="spellEnd"/>
      <w:r w:rsidRPr="00160CB2">
        <w:rPr>
          <w:rFonts w:ascii="Times New Roman" w:hAnsi="Times New Roman" w:cs="Times New Roman"/>
          <w:sz w:val="28"/>
          <w:szCs w:val="28"/>
          <w:lang w:val="ru-RU"/>
        </w:rPr>
        <w:t xml:space="preserve"> та </w:t>
      </w:r>
      <w:proofErr w:type="spellStart"/>
      <w:r w:rsidRPr="00160CB2">
        <w:rPr>
          <w:rFonts w:ascii="Times New Roman" w:hAnsi="Times New Roman" w:cs="Times New Roman"/>
          <w:sz w:val="28"/>
          <w:szCs w:val="28"/>
          <w:lang w:val="ru-RU"/>
        </w:rPr>
        <w:t>самореалізації</w:t>
      </w:r>
      <w:proofErr w:type="spellEnd"/>
      <w:r w:rsidRPr="00160CB2">
        <w:rPr>
          <w:rFonts w:ascii="Times New Roman" w:hAnsi="Times New Roman" w:cs="Times New Roman"/>
          <w:sz w:val="28"/>
          <w:szCs w:val="28"/>
          <w:lang w:val="ru-RU"/>
        </w:rPr>
        <w:t xml:space="preserve"> </w:t>
      </w:r>
      <w:proofErr w:type="spellStart"/>
      <w:r w:rsidRPr="00160CB2">
        <w:rPr>
          <w:rFonts w:ascii="Times New Roman" w:hAnsi="Times New Roman" w:cs="Times New Roman"/>
          <w:sz w:val="28"/>
          <w:szCs w:val="28"/>
          <w:lang w:val="ru-RU"/>
        </w:rPr>
        <w:t>молоді</w:t>
      </w:r>
      <w:proofErr w:type="spellEnd"/>
      <w:r w:rsidRPr="00160CB2">
        <w:rPr>
          <w:rFonts w:ascii="Times New Roman" w:hAnsi="Times New Roman" w:cs="Times New Roman"/>
          <w:sz w:val="28"/>
          <w:szCs w:val="28"/>
          <w:lang w:val="ru-RU"/>
        </w:rPr>
        <w:t xml:space="preserve">. </w:t>
      </w:r>
      <w:r w:rsidRPr="00160CB2">
        <w:rPr>
          <w:rFonts w:ascii="Times New Roman" w:hAnsi="Times New Roman" w:cs="Times New Roman"/>
          <w:sz w:val="28"/>
          <w:szCs w:val="28"/>
          <w:lang w:val="uk-UA"/>
        </w:rPr>
        <w:t>Це і брак кваліфікованих</w:t>
      </w:r>
      <w:r w:rsidRPr="00160CB2">
        <w:rPr>
          <w:rFonts w:ascii="Times New Roman" w:hAnsi="Times New Roman" w:cs="Times New Roman"/>
          <w:sz w:val="28"/>
          <w:szCs w:val="28"/>
          <w:lang w:val="ru-RU"/>
        </w:rPr>
        <w:t xml:space="preserve">  </w:t>
      </w:r>
      <w:r w:rsidRPr="00160CB2">
        <w:rPr>
          <w:rFonts w:ascii="Times New Roman" w:hAnsi="Times New Roman" w:cs="Times New Roman"/>
          <w:sz w:val="28"/>
          <w:szCs w:val="28"/>
          <w:lang w:val="uk-UA"/>
        </w:rPr>
        <w:t xml:space="preserve">молодіжних працівників, сучасних діючих молодіжних просторів, наближених </w:t>
      </w:r>
      <w:r w:rsidRPr="00160CB2">
        <w:rPr>
          <w:rFonts w:ascii="Times New Roman" w:hAnsi="Times New Roman" w:cs="Times New Roman"/>
          <w:sz w:val="28"/>
          <w:szCs w:val="28"/>
          <w:lang w:val="uk-UA"/>
        </w:rPr>
        <w:lastRenderedPageBreak/>
        <w:t xml:space="preserve">до місць проживання молоді, вимушене зменшення молодіжних ініціатив, низький рівень поінформованості та обмежений доступ до якісних програм неформальної освіти, спрямованих на розвиток актуальних </w:t>
      </w:r>
      <w:proofErr w:type="spellStart"/>
      <w:r w:rsidRPr="00160CB2">
        <w:rPr>
          <w:rFonts w:ascii="Times New Roman" w:hAnsi="Times New Roman" w:cs="Times New Roman"/>
          <w:sz w:val="28"/>
          <w:szCs w:val="28"/>
          <w:lang w:val="uk-UA"/>
        </w:rPr>
        <w:t>компетентностей</w:t>
      </w:r>
      <w:proofErr w:type="spellEnd"/>
      <w:r w:rsidRPr="00160CB2">
        <w:rPr>
          <w:rFonts w:ascii="Times New Roman" w:hAnsi="Times New Roman" w:cs="Times New Roman"/>
          <w:sz w:val="28"/>
          <w:szCs w:val="28"/>
          <w:lang w:val="uk-UA"/>
        </w:rPr>
        <w:t>, що суттєво знижує здатність молоді адаптуватися до сучасних викликів і робить її вразливою до дезінформації, пропаганди та інших форм ворожого інформаційного впливу, у тому числі із використанням технологій штучного інтелекту; зростання рівня безробіття; недостатній рівень культури турботи про власне психічне та фізичне здоров’я як серед молодих жінок, так і молодих чоловіків; брак нових та альтернативних форм участі молоді у суспільному житті.</w:t>
      </w:r>
    </w:p>
    <w:p w14:paraId="5C6C56B2" w14:textId="77777777" w:rsidR="00160CB2" w:rsidRPr="00160CB2" w:rsidRDefault="00160CB2" w:rsidP="00E07A32">
      <w:pPr>
        <w:spacing w:after="0" w:line="240" w:lineRule="auto"/>
        <w:ind w:right="-858" w:firstLine="708"/>
        <w:jc w:val="both"/>
        <w:rPr>
          <w:rFonts w:ascii="Times New Roman" w:hAnsi="Times New Roman" w:cs="Times New Roman"/>
          <w:sz w:val="28"/>
          <w:szCs w:val="28"/>
          <w:lang w:val="uk-UA"/>
        </w:rPr>
      </w:pPr>
      <w:r w:rsidRPr="00160CB2">
        <w:rPr>
          <w:rFonts w:ascii="Times New Roman" w:hAnsi="Times New Roman" w:cs="Times New Roman"/>
          <w:sz w:val="28"/>
          <w:szCs w:val="28"/>
          <w:lang w:val="uk-UA"/>
        </w:rPr>
        <w:t>Для виконання Програми важливим є:</w:t>
      </w:r>
    </w:p>
    <w:p w14:paraId="4346D789" w14:textId="77777777" w:rsidR="00160CB2" w:rsidRPr="00160CB2" w:rsidRDefault="00160CB2" w:rsidP="00E07A32">
      <w:pPr>
        <w:spacing w:after="0" w:line="240" w:lineRule="auto"/>
        <w:ind w:right="-858"/>
        <w:jc w:val="both"/>
        <w:rPr>
          <w:rFonts w:ascii="Times New Roman" w:hAnsi="Times New Roman" w:cs="Times New Roman"/>
          <w:sz w:val="28"/>
          <w:szCs w:val="28"/>
          <w:lang w:val="uk-UA"/>
        </w:rPr>
      </w:pPr>
      <w:r w:rsidRPr="00160CB2">
        <w:rPr>
          <w:rFonts w:ascii="Times New Roman" w:hAnsi="Times New Roman" w:cs="Times New Roman"/>
          <w:sz w:val="28"/>
          <w:szCs w:val="28"/>
          <w:lang w:val="uk-UA"/>
        </w:rPr>
        <w:t xml:space="preserve">- створення   сприятливого середовища для молоді на засадах поваги, відкритості та </w:t>
      </w:r>
      <w:proofErr w:type="spellStart"/>
      <w:r w:rsidRPr="00160CB2">
        <w:rPr>
          <w:rFonts w:ascii="Times New Roman" w:hAnsi="Times New Roman" w:cs="Times New Roman"/>
          <w:sz w:val="28"/>
          <w:szCs w:val="28"/>
          <w:lang w:val="uk-UA"/>
        </w:rPr>
        <w:t>злагодженності</w:t>
      </w:r>
      <w:proofErr w:type="spellEnd"/>
      <w:r w:rsidRPr="00160CB2">
        <w:rPr>
          <w:rFonts w:ascii="Times New Roman" w:hAnsi="Times New Roman" w:cs="Times New Roman"/>
          <w:sz w:val="28"/>
          <w:szCs w:val="28"/>
          <w:lang w:val="uk-UA"/>
        </w:rPr>
        <w:t xml:space="preserve">, в якому визначається унікальність та потреби кожної молодої людини, на всіх етапах її формування та становлення; </w:t>
      </w:r>
    </w:p>
    <w:p w14:paraId="0FC779B1" w14:textId="77777777" w:rsidR="00160CB2" w:rsidRPr="00160CB2" w:rsidRDefault="00160CB2" w:rsidP="00E07A32">
      <w:pPr>
        <w:spacing w:after="0" w:line="240" w:lineRule="auto"/>
        <w:ind w:right="-858"/>
        <w:jc w:val="both"/>
        <w:rPr>
          <w:rFonts w:ascii="Times New Roman" w:hAnsi="Times New Roman" w:cs="Times New Roman"/>
          <w:sz w:val="28"/>
          <w:szCs w:val="28"/>
          <w:lang w:val="uk-UA"/>
        </w:rPr>
      </w:pPr>
      <w:r w:rsidRPr="00160CB2">
        <w:rPr>
          <w:rFonts w:ascii="Times New Roman" w:hAnsi="Times New Roman" w:cs="Times New Roman"/>
          <w:sz w:val="28"/>
          <w:szCs w:val="28"/>
          <w:lang w:val="uk-UA"/>
        </w:rPr>
        <w:t>- розвиток кадрового потенціалу та розбудова молодіжної інфраструктури, впровадження цифрових інструментів для підтримки молоді на всіх рівнях;</w:t>
      </w:r>
    </w:p>
    <w:p w14:paraId="72942362" w14:textId="77777777" w:rsidR="00160CB2" w:rsidRPr="00160CB2" w:rsidRDefault="00160CB2" w:rsidP="00E07A32">
      <w:pPr>
        <w:spacing w:after="0" w:line="240" w:lineRule="auto"/>
        <w:ind w:right="-858"/>
        <w:jc w:val="both"/>
        <w:rPr>
          <w:rFonts w:ascii="Times New Roman" w:hAnsi="Times New Roman" w:cs="Times New Roman"/>
          <w:sz w:val="28"/>
          <w:szCs w:val="28"/>
          <w:lang w:val="uk-UA"/>
        </w:rPr>
      </w:pPr>
      <w:r w:rsidRPr="00160CB2">
        <w:rPr>
          <w:rFonts w:ascii="Times New Roman" w:hAnsi="Times New Roman" w:cs="Times New Roman"/>
          <w:sz w:val="28"/>
          <w:szCs w:val="28"/>
          <w:lang w:val="uk-UA"/>
        </w:rPr>
        <w:t xml:space="preserve"> - створення умов для особистісного, освітнього, професійного розвитку, економічної спроможності та підприємницької активності молодих жінок та чоловіків;</w:t>
      </w:r>
    </w:p>
    <w:p w14:paraId="381E6DA0" w14:textId="77777777" w:rsidR="00160CB2" w:rsidRPr="00160CB2" w:rsidRDefault="00160CB2" w:rsidP="00E07A32">
      <w:pPr>
        <w:spacing w:after="0" w:line="240" w:lineRule="auto"/>
        <w:ind w:right="-858"/>
        <w:jc w:val="both"/>
        <w:rPr>
          <w:rFonts w:ascii="Times New Roman" w:hAnsi="Times New Roman" w:cs="Times New Roman"/>
          <w:sz w:val="28"/>
          <w:szCs w:val="28"/>
          <w:lang w:val="uk-UA"/>
        </w:rPr>
      </w:pPr>
      <w:r w:rsidRPr="00160CB2">
        <w:rPr>
          <w:rFonts w:ascii="Times New Roman" w:hAnsi="Times New Roman" w:cs="Times New Roman"/>
          <w:sz w:val="28"/>
          <w:szCs w:val="28"/>
          <w:lang w:val="uk-UA"/>
        </w:rPr>
        <w:t xml:space="preserve"> -впровадження систем підтримки психічного здоров’я, </w:t>
      </w:r>
      <w:proofErr w:type="spellStart"/>
      <w:r w:rsidRPr="00160CB2">
        <w:rPr>
          <w:rFonts w:ascii="Times New Roman" w:hAnsi="Times New Roman" w:cs="Times New Roman"/>
          <w:sz w:val="28"/>
          <w:szCs w:val="28"/>
          <w:lang w:val="uk-UA"/>
        </w:rPr>
        <w:t>соціальнопсихологічної</w:t>
      </w:r>
      <w:proofErr w:type="spellEnd"/>
      <w:r w:rsidRPr="00160CB2">
        <w:rPr>
          <w:rFonts w:ascii="Times New Roman" w:hAnsi="Times New Roman" w:cs="Times New Roman"/>
          <w:sz w:val="28"/>
          <w:szCs w:val="28"/>
          <w:lang w:val="uk-UA"/>
        </w:rPr>
        <w:t xml:space="preserve"> допомоги та життєстійкості молодих людей;</w:t>
      </w:r>
    </w:p>
    <w:p w14:paraId="026052E5" w14:textId="77777777" w:rsidR="00160CB2" w:rsidRPr="00160CB2" w:rsidRDefault="00160CB2" w:rsidP="00E07A32">
      <w:pPr>
        <w:spacing w:after="0" w:line="240" w:lineRule="auto"/>
        <w:ind w:right="-858"/>
        <w:jc w:val="both"/>
        <w:rPr>
          <w:rFonts w:ascii="Times New Roman" w:hAnsi="Times New Roman" w:cs="Times New Roman"/>
          <w:sz w:val="28"/>
          <w:szCs w:val="28"/>
          <w:lang w:val="uk-UA"/>
        </w:rPr>
      </w:pPr>
      <w:r w:rsidRPr="00160CB2">
        <w:rPr>
          <w:rFonts w:ascii="Times New Roman" w:hAnsi="Times New Roman" w:cs="Times New Roman"/>
          <w:sz w:val="28"/>
          <w:szCs w:val="28"/>
          <w:lang w:val="uk-UA"/>
        </w:rPr>
        <w:t xml:space="preserve"> - формування у молоді відчуття приналежності до українського суспільства, її залучення до ухвалення рішень і участі у суспільному житті;</w:t>
      </w:r>
    </w:p>
    <w:p w14:paraId="4458BE68" w14:textId="5D02765B" w:rsidR="00160CB2" w:rsidRPr="00160CB2" w:rsidRDefault="00160CB2" w:rsidP="00E07A32">
      <w:pPr>
        <w:spacing w:after="0" w:line="240" w:lineRule="auto"/>
        <w:ind w:right="-858"/>
        <w:jc w:val="both"/>
        <w:rPr>
          <w:rFonts w:ascii="Times New Roman" w:hAnsi="Times New Roman" w:cs="Times New Roman"/>
          <w:sz w:val="28"/>
          <w:szCs w:val="28"/>
          <w:lang w:val="uk-UA"/>
        </w:rPr>
      </w:pPr>
      <w:r w:rsidRPr="00160CB2">
        <w:rPr>
          <w:rFonts w:ascii="Times New Roman" w:hAnsi="Times New Roman" w:cs="Times New Roman"/>
          <w:sz w:val="28"/>
          <w:szCs w:val="28"/>
          <w:lang w:val="uk-UA"/>
        </w:rPr>
        <w:t xml:space="preserve"> - забезпечення реінтеграції молоді з тимчасово окупованих територій, внутрішньо переміщених осіб і зв</w:t>
      </w:r>
      <w:r w:rsidR="00660BD9">
        <w:rPr>
          <w:rFonts w:ascii="Times New Roman" w:hAnsi="Times New Roman" w:cs="Times New Roman"/>
          <w:sz w:val="28"/>
          <w:szCs w:val="28"/>
          <w:lang w:val="uk-UA"/>
        </w:rPr>
        <w:t>’</w:t>
      </w:r>
      <w:r w:rsidRPr="00160CB2">
        <w:rPr>
          <w:rFonts w:ascii="Times New Roman" w:hAnsi="Times New Roman" w:cs="Times New Roman"/>
          <w:sz w:val="28"/>
          <w:szCs w:val="28"/>
          <w:lang w:val="uk-UA"/>
        </w:rPr>
        <w:t>язок з молоддю громади за межами громади,</w:t>
      </w:r>
    </w:p>
    <w:p w14:paraId="1B8D83DD" w14:textId="77777777" w:rsidR="00160CB2" w:rsidRPr="00160CB2" w:rsidRDefault="00160CB2" w:rsidP="00E07A32">
      <w:pPr>
        <w:spacing w:after="0" w:line="240" w:lineRule="auto"/>
        <w:ind w:right="-858"/>
        <w:jc w:val="both"/>
        <w:rPr>
          <w:rFonts w:ascii="Times New Roman" w:hAnsi="Times New Roman" w:cs="Times New Roman"/>
          <w:sz w:val="28"/>
          <w:szCs w:val="28"/>
          <w:lang w:val="uk-UA"/>
        </w:rPr>
      </w:pPr>
      <w:r w:rsidRPr="00160CB2">
        <w:rPr>
          <w:rFonts w:ascii="Times New Roman" w:hAnsi="Times New Roman" w:cs="Times New Roman"/>
          <w:sz w:val="28"/>
          <w:szCs w:val="28"/>
          <w:lang w:val="uk-UA"/>
        </w:rPr>
        <w:t xml:space="preserve">-підтримка  молодих військовослужбовців, ветеранів та </w:t>
      </w:r>
      <w:proofErr w:type="spellStart"/>
      <w:r w:rsidRPr="00160CB2">
        <w:rPr>
          <w:rFonts w:ascii="Times New Roman" w:hAnsi="Times New Roman" w:cs="Times New Roman"/>
          <w:sz w:val="28"/>
          <w:szCs w:val="28"/>
          <w:lang w:val="uk-UA"/>
        </w:rPr>
        <w:t>ветеранок</w:t>
      </w:r>
      <w:proofErr w:type="spellEnd"/>
      <w:r w:rsidRPr="00160CB2">
        <w:rPr>
          <w:rFonts w:ascii="Times New Roman" w:hAnsi="Times New Roman" w:cs="Times New Roman"/>
          <w:sz w:val="28"/>
          <w:szCs w:val="28"/>
          <w:lang w:val="uk-UA"/>
        </w:rPr>
        <w:t xml:space="preserve"> та включення їх у соціокультурний простір.</w:t>
      </w:r>
    </w:p>
    <w:p w14:paraId="2BA1A438" w14:textId="42836AEF" w:rsidR="009822A4" w:rsidRDefault="00160CB2" w:rsidP="00E07A32">
      <w:pPr>
        <w:spacing w:after="0" w:line="240" w:lineRule="auto"/>
        <w:ind w:right="-858" w:firstLine="708"/>
        <w:jc w:val="both"/>
        <w:rPr>
          <w:rFonts w:ascii="Times New Roman" w:hAnsi="Times New Roman" w:cs="Times New Roman"/>
          <w:sz w:val="28"/>
          <w:szCs w:val="28"/>
          <w:lang w:val="uk-UA"/>
        </w:rPr>
      </w:pPr>
      <w:proofErr w:type="spellStart"/>
      <w:r w:rsidRPr="00160CB2">
        <w:rPr>
          <w:rFonts w:ascii="Times New Roman" w:hAnsi="Times New Roman" w:cs="Times New Roman"/>
          <w:sz w:val="28"/>
          <w:szCs w:val="28"/>
          <w:lang w:val="ru-RU"/>
        </w:rPr>
        <w:t>Програму</w:t>
      </w:r>
      <w:proofErr w:type="spellEnd"/>
      <w:r w:rsidRPr="00160CB2">
        <w:rPr>
          <w:rFonts w:ascii="Times New Roman" w:hAnsi="Times New Roman" w:cs="Times New Roman"/>
          <w:sz w:val="28"/>
          <w:szCs w:val="28"/>
          <w:lang w:val="ru-RU"/>
        </w:rPr>
        <w:t xml:space="preserve"> </w:t>
      </w:r>
      <w:proofErr w:type="spellStart"/>
      <w:r w:rsidRPr="00160CB2">
        <w:rPr>
          <w:rFonts w:ascii="Times New Roman" w:hAnsi="Times New Roman" w:cs="Times New Roman"/>
          <w:sz w:val="28"/>
          <w:szCs w:val="28"/>
          <w:lang w:val="ru-RU"/>
        </w:rPr>
        <w:t>передбачається</w:t>
      </w:r>
      <w:proofErr w:type="spellEnd"/>
      <w:r w:rsidRPr="00160CB2">
        <w:rPr>
          <w:rFonts w:ascii="Times New Roman" w:hAnsi="Times New Roman" w:cs="Times New Roman"/>
          <w:sz w:val="28"/>
          <w:szCs w:val="28"/>
          <w:lang w:val="ru-RU"/>
        </w:rPr>
        <w:t xml:space="preserve"> </w:t>
      </w:r>
      <w:proofErr w:type="spellStart"/>
      <w:r w:rsidRPr="00160CB2">
        <w:rPr>
          <w:rFonts w:ascii="Times New Roman" w:hAnsi="Times New Roman" w:cs="Times New Roman"/>
          <w:sz w:val="28"/>
          <w:szCs w:val="28"/>
          <w:lang w:val="ru-RU"/>
        </w:rPr>
        <w:t>реалізувати</w:t>
      </w:r>
      <w:proofErr w:type="spellEnd"/>
      <w:r w:rsidRPr="00160CB2">
        <w:rPr>
          <w:rFonts w:ascii="Times New Roman" w:hAnsi="Times New Roman" w:cs="Times New Roman"/>
          <w:sz w:val="28"/>
          <w:szCs w:val="28"/>
          <w:lang w:val="ru-RU"/>
        </w:rPr>
        <w:t xml:space="preserve"> </w:t>
      </w:r>
      <w:proofErr w:type="spellStart"/>
      <w:r w:rsidRPr="00160CB2">
        <w:rPr>
          <w:rFonts w:ascii="Times New Roman" w:hAnsi="Times New Roman" w:cs="Times New Roman"/>
          <w:sz w:val="28"/>
          <w:szCs w:val="28"/>
          <w:lang w:val="ru-RU"/>
        </w:rPr>
        <w:t>протягом</w:t>
      </w:r>
      <w:proofErr w:type="spellEnd"/>
      <w:r w:rsidRPr="00160CB2">
        <w:rPr>
          <w:rFonts w:ascii="Times New Roman" w:hAnsi="Times New Roman" w:cs="Times New Roman"/>
          <w:sz w:val="28"/>
          <w:szCs w:val="28"/>
          <w:lang w:val="ru-RU"/>
        </w:rPr>
        <w:t xml:space="preserve"> 2026 – 202</w:t>
      </w:r>
      <w:r w:rsidRPr="00160CB2">
        <w:rPr>
          <w:rFonts w:ascii="Times New Roman" w:hAnsi="Times New Roman" w:cs="Times New Roman"/>
          <w:sz w:val="28"/>
          <w:szCs w:val="28"/>
          <w:lang w:val="uk-UA"/>
        </w:rPr>
        <w:t>9</w:t>
      </w:r>
      <w:r w:rsidRPr="00160CB2">
        <w:rPr>
          <w:rFonts w:ascii="Times New Roman" w:hAnsi="Times New Roman" w:cs="Times New Roman"/>
          <w:sz w:val="28"/>
          <w:szCs w:val="28"/>
          <w:lang w:val="ru-RU"/>
        </w:rPr>
        <w:t xml:space="preserve"> </w:t>
      </w:r>
      <w:proofErr w:type="spellStart"/>
      <w:r w:rsidRPr="00160CB2">
        <w:rPr>
          <w:rFonts w:ascii="Times New Roman" w:hAnsi="Times New Roman" w:cs="Times New Roman"/>
          <w:sz w:val="28"/>
          <w:szCs w:val="28"/>
          <w:lang w:val="ru-RU"/>
        </w:rPr>
        <w:t>рокі</w:t>
      </w:r>
      <w:proofErr w:type="spellEnd"/>
      <w:r w:rsidRPr="00160CB2">
        <w:rPr>
          <w:rFonts w:ascii="Times New Roman" w:hAnsi="Times New Roman" w:cs="Times New Roman"/>
          <w:sz w:val="28"/>
          <w:szCs w:val="28"/>
          <w:lang w:val="uk-UA"/>
        </w:rPr>
        <w:t>в.</w:t>
      </w:r>
    </w:p>
    <w:p w14:paraId="07893E11" w14:textId="77777777" w:rsidR="00660BD9" w:rsidRDefault="00660BD9" w:rsidP="00E07A32">
      <w:pPr>
        <w:spacing w:after="0" w:line="240" w:lineRule="auto"/>
        <w:ind w:right="-858" w:firstLine="708"/>
        <w:jc w:val="both"/>
        <w:rPr>
          <w:rFonts w:ascii="Times New Roman" w:hAnsi="Times New Roman" w:cs="Times New Roman"/>
          <w:sz w:val="28"/>
          <w:szCs w:val="28"/>
          <w:lang w:val="uk-UA"/>
        </w:rPr>
      </w:pPr>
    </w:p>
    <w:p w14:paraId="7325CF2F" w14:textId="77777777" w:rsidR="009822A4" w:rsidRDefault="00BF4334" w:rsidP="00E07A32">
      <w:pPr>
        <w:shd w:val="clear" w:color="auto" w:fill="FFFFFF"/>
        <w:spacing w:after="0" w:line="240" w:lineRule="auto"/>
        <w:ind w:right="-858"/>
        <w:jc w:val="both"/>
        <w:rPr>
          <w:rFonts w:ascii="Times New Roman" w:eastAsia="Times New Roman" w:hAnsi="Times New Roman" w:cs="Times New Roman"/>
          <w:color w:val="1D1D1B"/>
          <w:sz w:val="28"/>
          <w:szCs w:val="28"/>
          <w:lang w:val="ru-RU" w:eastAsia="ru-RU"/>
        </w:rPr>
      </w:pPr>
      <w:r>
        <w:rPr>
          <w:rFonts w:ascii="Times New Roman" w:eastAsia="Times New Roman" w:hAnsi="Times New Roman" w:cs="Times New Roman"/>
          <w:b/>
          <w:bCs/>
          <w:color w:val="1D1D1B"/>
          <w:sz w:val="28"/>
          <w:szCs w:val="28"/>
          <w:lang w:val="ru-RU" w:eastAsia="ru-RU"/>
        </w:rPr>
        <w:t xml:space="preserve">                                     ІІ. Мета та </w:t>
      </w:r>
      <w:proofErr w:type="spellStart"/>
      <w:r>
        <w:rPr>
          <w:rFonts w:ascii="Times New Roman" w:eastAsia="Times New Roman" w:hAnsi="Times New Roman" w:cs="Times New Roman"/>
          <w:b/>
          <w:bCs/>
          <w:color w:val="1D1D1B"/>
          <w:sz w:val="28"/>
          <w:szCs w:val="28"/>
          <w:lang w:val="ru-RU" w:eastAsia="ru-RU"/>
        </w:rPr>
        <w:t>завдання</w:t>
      </w:r>
      <w:proofErr w:type="spellEnd"/>
      <w:r>
        <w:rPr>
          <w:rFonts w:ascii="Times New Roman" w:eastAsia="Times New Roman" w:hAnsi="Times New Roman" w:cs="Times New Roman"/>
          <w:b/>
          <w:bCs/>
          <w:color w:val="1D1D1B"/>
          <w:sz w:val="28"/>
          <w:szCs w:val="28"/>
          <w:lang w:val="ru-RU" w:eastAsia="ru-RU"/>
        </w:rPr>
        <w:t xml:space="preserve"> </w:t>
      </w:r>
      <w:proofErr w:type="spellStart"/>
      <w:r>
        <w:rPr>
          <w:rFonts w:ascii="Times New Roman" w:eastAsia="Times New Roman" w:hAnsi="Times New Roman" w:cs="Times New Roman"/>
          <w:b/>
          <w:bCs/>
          <w:color w:val="1D1D1B"/>
          <w:sz w:val="28"/>
          <w:szCs w:val="28"/>
          <w:lang w:val="ru-RU" w:eastAsia="ru-RU"/>
        </w:rPr>
        <w:t>Програми</w:t>
      </w:r>
      <w:proofErr w:type="spellEnd"/>
    </w:p>
    <w:p w14:paraId="0C8A2BEC" w14:textId="77777777" w:rsidR="009822A4" w:rsidRDefault="00BF4334" w:rsidP="00E07A32">
      <w:pPr>
        <w:shd w:val="clear" w:color="auto" w:fill="FFFFFF"/>
        <w:spacing w:after="0" w:line="240" w:lineRule="auto"/>
        <w:ind w:left="284" w:right="-858"/>
        <w:jc w:val="both"/>
        <w:rPr>
          <w:rFonts w:ascii="Times New Roman" w:eastAsia="Times New Roman" w:hAnsi="Times New Roman" w:cs="Times New Roman"/>
          <w:color w:val="1D1D1B"/>
          <w:sz w:val="28"/>
          <w:szCs w:val="28"/>
          <w:lang w:val="ru-RU" w:eastAsia="ru-RU"/>
        </w:rPr>
      </w:pPr>
      <w:r>
        <w:rPr>
          <w:rFonts w:ascii="Times New Roman" w:eastAsia="Times New Roman" w:hAnsi="Times New Roman" w:cs="Times New Roman"/>
          <w:color w:val="1D1D1B"/>
          <w:sz w:val="28"/>
          <w:szCs w:val="28"/>
          <w:lang w:val="ru-RU" w:eastAsia="ru-RU"/>
        </w:rPr>
        <w:t xml:space="preserve"> Метою </w:t>
      </w:r>
      <w:proofErr w:type="spellStart"/>
      <w:r>
        <w:rPr>
          <w:rFonts w:ascii="Times New Roman" w:eastAsia="Times New Roman" w:hAnsi="Times New Roman" w:cs="Times New Roman"/>
          <w:color w:val="1D1D1B"/>
          <w:sz w:val="28"/>
          <w:szCs w:val="28"/>
          <w:lang w:val="ru-RU" w:eastAsia="ru-RU"/>
        </w:rPr>
        <w:t>Програми</w:t>
      </w:r>
      <w:proofErr w:type="spellEnd"/>
      <w:r>
        <w:rPr>
          <w:rFonts w:ascii="Times New Roman" w:eastAsia="Times New Roman" w:hAnsi="Times New Roman" w:cs="Times New Roman"/>
          <w:color w:val="1D1D1B"/>
          <w:sz w:val="28"/>
          <w:szCs w:val="28"/>
          <w:lang w:val="ru-RU" w:eastAsia="ru-RU"/>
        </w:rPr>
        <w:t xml:space="preserve"> є:</w:t>
      </w:r>
    </w:p>
    <w:p w14:paraId="2BC3BB4D" w14:textId="496A4B21" w:rsidR="009822A4" w:rsidRDefault="00BF4334" w:rsidP="00E07A32">
      <w:pPr>
        <w:shd w:val="clear" w:color="auto" w:fill="FFFFFF"/>
        <w:spacing w:after="0" w:line="240" w:lineRule="auto"/>
        <w:ind w:right="-858"/>
        <w:jc w:val="both"/>
        <w:rPr>
          <w:rFonts w:ascii="Times New Roman" w:eastAsia="Times New Roman" w:hAnsi="Times New Roman" w:cs="Times New Roman"/>
          <w:color w:val="1D1D1B"/>
          <w:sz w:val="28"/>
          <w:szCs w:val="28"/>
          <w:lang w:val="ru-RU" w:eastAsia="ru-RU"/>
        </w:rPr>
      </w:pPr>
      <w:r>
        <w:rPr>
          <w:rFonts w:ascii="Times New Roman" w:eastAsia="Times New Roman" w:hAnsi="Times New Roman" w:cs="Times New Roman"/>
          <w:color w:val="1D1D1B"/>
          <w:sz w:val="28"/>
          <w:szCs w:val="28"/>
          <w:lang w:val="ru-RU" w:eastAsia="ru-RU"/>
        </w:rPr>
        <w:t>-</w:t>
      </w:r>
      <w:proofErr w:type="spellStart"/>
      <w:r>
        <w:rPr>
          <w:rFonts w:ascii="Times New Roman" w:eastAsia="Times New Roman" w:hAnsi="Times New Roman" w:cs="Times New Roman"/>
          <w:color w:val="1D1D1B"/>
          <w:sz w:val="28"/>
          <w:szCs w:val="28"/>
          <w:lang w:val="ru-RU" w:eastAsia="ru-RU"/>
        </w:rPr>
        <w:t>реалізація</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державної</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політики</w:t>
      </w:r>
      <w:proofErr w:type="spellEnd"/>
      <w:r>
        <w:rPr>
          <w:rFonts w:ascii="Times New Roman" w:eastAsia="Times New Roman" w:hAnsi="Times New Roman" w:cs="Times New Roman"/>
          <w:color w:val="1D1D1B"/>
          <w:sz w:val="28"/>
          <w:szCs w:val="28"/>
          <w:lang w:val="ru-RU" w:eastAsia="ru-RU"/>
        </w:rPr>
        <w:t xml:space="preserve"> у </w:t>
      </w:r>
      <w:proofErr w:type="spellStart"/>
      <w:r>
        <w:rPr>
          <w:rFonts w:ascii="Times New Roman" w:eastAsia="Times New Roman" w:hAnsi="Times New Roman" w:cs="Times New Roman"/>
          <w:color w:val="1D1D1B"/>
          <w:sz w:val="28"/>
          <w:szCs w:val="28"/>
          <w:lang w:val="ru-RU" w:eastAsia="ru-RU"/>
        </w:rPr>
        <w:t>молодіжній</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сфері</w:t>
      </w:r>
      <w:proofErr w:type="spellEnd"/>
      <w:r>
        <w:rPr>
          <w:rFonts w:ascii="Times New Roman" w:eastAsia="Times New Roman" w:hAnsi="Times New Roman" w:cs="Times New Roman"/>
          <w:color w:val="1D1D1B"/>
          <w:sz w:val="28"/>
          <w:szCs w:val="28"/>
          <w:lang w:val="ru-RU" w:eastAsia="ru-RU"/>
        </w:rPr>
        <w:t>;</w:t>
      </w:r>
    </w:p>
    <w:p w14:paraId="0EF54627" w14:textId="22664B7A" w:rsidR="009822A4" w:rsidRDefault="00BF4334" w:rsidP="00E07A32">
      <w:pPr>
        <w:shd w:val="clear" w:color="auto" w:fill="FFFFFF"/>
        <w:spacing w:after="0" w:line="240" w:lineRule="auto"/>
        <w:ind w:right="-858"/>
        <w:jc w:val="both"/>
        <w:rPr>
          <w:rFonts w:ascii="Times New Roman" w:eastAsia="Times New Roman" w:hAnsi="Times New Roman" w:cs="Times New Roman"/>
          <w:color w:val="1D1D1B"/>
          <w:sz w:val="28"/>
          <w:szCs w:val="28"/>
          <w:lang w:val="ru-RU" w:eastAsia="ru-RU"/>
        </w:rPr>
      </w:pPr>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створення</w:t>
      </w:r>
      <w:proofErr w:type="spellEnd"/>
      <w:r>
        <w:rPr>
          <w:rFonts w:ascii="Times New Roman" w:eastAsia="Times New Roman" w:hAnsi="Times New Roman" w:cs="Times New Roman"/>
          <w:color w:val="1D1D1B"/>
          <w:sz w:val="28"/>
          <w:szCs w:val="28"/>
          <w:lang w:val="ru-RU" w:eastAsia="ru-RU"/>
        </w:rPr>
        <w:t xml:space="preserve"> умов для </w:t>
      </w:r>
      <w:proofErr w:type="spellStart"/>
      <w:r>
        <w:rPr>
          <w:rFonts w:ascii="Times New Roman" w:eastAsia="Times New Roman" w:hAnsi="Times New Roman" w:cs="Times New Roman"/>
          <w:color w:val="1D1D1B"/>
          <w:sz w:val="28"/>
          <w:szCs w:val="28"/>
          <w:lang w:val="ru-RU" w:eastAsia="ru-RU"/>
        </w:rPr>
        <w:t>розвитку</w:t>
      </w:r>
      <w:proofErr w:type="spellEnd"/>
      <w:r>
        <w:rPr>
          <w:rFonts w:ascii="Times New Roman" w:eastAsia="Times New Roman" w:hAnsi="Times New Roman" w:cs="Times New Roman"/>
          <w:color w:val="1D1D1B"/>
          <w:sz w:val="28"/>
          <w:szCs w:val="28"/>
          <w:lang w:val="ru-RU" w:eastAsia="ru-RU"/>
        </w:rPr>
        <w:t xml:space="preserve"> і </w:t>
      </w:r>
      <w:proofErr w:type="spellStart"/>
      <w:proofErr w:type="gramStart"/>
      <w:r>
        <w:rPr>
          <w:rFonts w:ascii="Times New Roman" w:eastAsia="Times New Roman" w:hAnsi="Times New Roman" w:cs="Times New Roman"/>
          <w:color w:val="1D1D1B"/>
          <w:sz w:val="28"/>
          <w:szCs w:val="28"/>
          <w:lang w:val="ru-RU" w:eastAsia="ru-RU"/>
        </w:rPr>
        <w:t>самореалізації</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молоді</w:t>
      </w:r>
      <w:proofErr w:type="spellEnd"/>
      <w:proofErr w:type="gram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громади</w:t>
      </w:r>
      <w:proofErr w:type="spellEnd"/>
      <w:r>
        <w:rPr>
          <w:rFonts w:ascii="Times New Roman" w:eastAsia="Times New Roman" w:hAnsi="Times New Roman" w:cs="Times New Roman"/>
          <w:color w:val="1D1D1B"/>
          <w:sz w:val="28"/>
          <w:szCs w:val="28"/>
          <w:lang w:val="ru-RU" w:eastAsia="ru-RU"/>
        </w:rPr>
        <w:t>,    </w:t>
      </w:r>
      <w:proofErr w:type="spellStart"/>
      <w:r>
        <w:rPr>
          <w:rFonts w:ascii="Times New Roman" w:eastAsia="Times New Roman" w:hAnsi="Times New Roman" w:cs="Times New Roman"/>
          <w:color w:val="1D1D1B"/>
          <w:sz w:val="28"/>
          <w:szCs w:val="28"/>
          <w:lang w:val="ru-RU" w:eastAsia="ru-RU"/>
        </w:rPr>
        <w:t>формування</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їх</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активної</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громадянської</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позиції</w:t>
      </w:r>
      <w:proofErr w:type="spellEnd"/>
      <w:r>
        <w:rPr>
          <w:rFonts w:ascii="Times New Roman" w:eastAsia="Times New Roman" w:hAnsi="Times New Roman" w:cs="Times New Roman"/>
          <w:color w:val="1D1D1B"/>
          <w:sz w:val="28"/>
          <w:szCs w:val="28"/>
          <w:lang w:val="ru-RU" w:eastAsia="ru-RU"/>
        </w:rPr>
        <w:t xml:space="preserve"> та </w:t>
      </w:r>
      <w:proofErr w:type="spellStart"/>
      <w:r>
        <w:rPr>
          <w:rFonts w:ascii="Times New Roman" w:eastAsia="Times New Roman" w:hAnsi="Times New Roman" w:cs="Times New Roman"/>
          <w:color w:val="1D1D1B"/>
          <w:sz w:val="28"/>
          <w:szCs w:val="28"/>
          <w:lang w:val="ru-RU" w:eastAsia="ru-RU"/>
        </w:rPr>
        <w:t>свідомості</w:t>
      </w:r>
      <w:proofErr w:type="spellEnd"/>
      <w:r>
        <w:rPr>
          <w:rFonts w:ascii="Times New Roman" w:eastAsia="Times New Roman" w:hAnsi="Times New Roman" w:cs="Times New Roman"/>
          <w:color w:val="1D1D1B"/>
          <w:sz w:val="28"/>
          <w:szCs w:val="28"/>
          <w:lang w:val="ru-RU" w:eastAsia="ru-RU"/>
        </w:rPr>
        <w:t>;</w:t>
      </w:r>
    </w:p>
    <w:p w14:paraId="7290FD16" w14:textId="77777777" w:rsidR="009822A4" w:rsidRDefault="00BF4334" w:rsidP="00E07A32">
      <w:pPr>
        <w:shd w:val="clear" w:color="auto" w:fill="FFFFFF"/>
        <w:spacing w:after="0" w:line="240" w:lineRule="auto"/>
        <w:ind w:right="-858"/>
        <w:jc w:val="both"/>
        <w:rPr>
          <w:rFonts w:ascii="Times New Roman" w:eastAsia="Times New Roman" w:hAnsi="Times New Roman" w:cs="Times New Roman"/>
          <w:color w:val="1D1D1B"/>
          <w:sz w:val="28"/>
          <w:szCs w:val="28"/>
          <w:lang w:val="ru-RU" w:eastAsia="ru-RU"/>
        </w:rPr>
      </w:pPr>
      <w:r>
        <w:rPr>
          <w:rFonts w:ascii="Times New Roman" w:eastAsia="Times New Roman" w:hAnsi="Times New Roman" w:cs="Times New Roman"/>
          <w:color w:val="1D1D1B"/>
          <w:sz w:val="28"/>
          <w:szCs w:val="28"/>
          <w:lang w:val="ru-RU" w:eastAsia="ru-RU"/>
        </w:rPr>
        <w:t xml:space="preserve">- </w:t>
      </w:r>
      <w:proofErr w:type="spellStart"/>
      <w:proofErr w:type="gramStart"/>
      <w:r>
        <w:rPr>
          <w:rFonts w:ascii="Times New Roman" w:eastAsia="Times New Roman" w:hAnsi="Times New Roman" w:cs="Times New Roman"/>
          <w:color w:val="1D1D1B"/>
          <w:sz w:val="28"/>
          <w:szCs w:val="28"/>
          <w:lang w:val="ru-RU" w:eastAsia="ru-RU"/>
        </w:rPr>
        <w:t>розвиток</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молодіжної</w:t>
      </w:r>
      <w:proofErr w:type="spellEnd"/>
      <w:proofErr w:type="gram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інфраструктури</w:t>
      </w:r>
      <w:proofErr w:type="spellEnd"/>
      <w:r>
        <w:rPr>
          <w:rFonts w:ascii="Times New Roman" w:eastAsia="Times New Roman" w:hAnsi="Times New Roman" w:cs="Times New Roman"/>
          <w:color w:val="1D1D1B"/>
          <w:sz w:val="28"/>
          <w:szCs w:val="28"/>
          <w:lang w:val="ru-RU" w:eastAsia="ru-RU"/>
        </w:rPr>
        <w:t>;</w:t>
      </w:r>
    </w:p>
    <w:p w14:paraId="3F4A3AAA" w14:textId="77777777" w:rsidR="009822A4" w:rsidRDefault="00BF4334" w:rsidP="00E07A32">
      <w:pPr>
        <w:shd w:val="clear" w:color="auto" w:fill="FFFFFF"/>
        <w:spacing w:after="0" w:line="240" w:lineRule="auto"/>
        <w:ind w:right="-858"/>
        <w:jc w:val="both"/>
        <w:rPr>
          <w:rFonts w:ascii="Times New Roman" w:eastAsia="Times New Roman" w:hAnsi="Times New Roman" w:cs="Times New Roman"/>
          <w:color w:val="1D1D1B"/>
          <w:sz w:val="28"/>
          <w:szCs w:val="28"/>
          <w:lang w:val="ru-RU" w:eastAsia="ru-RU"/>
        </w:rPr>
      </w:pPr>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фукціонування</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молодіжної</w:t>
      </w:r>
      <w:proofErr w:type="spellEnd"/>
      <w:r>
        <w:rPr>
          <w:rFonts w:ascii="Times New Roman" w:eastAsia="Times New Roman" w:hAnsi="Times New Roman" w:cs="Times New Roman"/>
          <w:color w:val="1D1D1B"/>
          <w:sz w:val="28"/>
          <w:szCs w:val="28"/>
          <w:lang w:val="ru-RU" w:eastAsia="ru-RU"/>
        </w:rPr>
        <w:t xml:space="preserve"> ради; </w:t>
      </w:r>
    </w:p>
    <w:p w14:paraId="1DB96766" w14:textId="77777777" w:rsidR="009822A4" w:rsidRDefault="00BF4334" w:rsidP="00E07A32">
      <w:pPr>
        <w:shd w:val="clear" w:color="auto" w:fill="FFFFFF"/>
        <w:spacing w:after="0" w:line="240" w:lineRule="auto"/>
        <w:ind w:right="-858"/>
        <w:jc w:val="both"/>
        <w:rPr>
          <w:rFonts w:ascii="Times New Roman" w:eastAsia="Times New Roman" w:hAnsi="Times New Roman" w:cs="Times New Roman"/>
          <w:color w:val="1D1D1B"/>
          <w:sz w:val="28"/>
          <w:szCs w:val="28"/>
          <w:lang w:val="ru-RU" w:eastAsia="ru-RU"/>
        </w:rPr>
      </w:pPr>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підтримка</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молодіжних</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ініціатив</w:t>
      </w:r>
      <w:proofErr w:type="spellEnd"/>
      <w:r>
        <w:rPr>
          <w:rFonts w:ascii="Times New Roman" w:eastAsia="Times New Roman" w:hAnsi="Times New Roman" w:cs="Times New Roman"/>
          <w:color w:val="1D1D1B"/>
          <w:sz w:val="28"/>
          <w:szCs w:val="28"/>
          <w:lang w:val="ru-RU" w:eastAsia="ru-RU"/>
        </w:rPr>
        <w:t xml:space="preserve"> та про</w:t>
      </w:r>
      <w:r>
        <w:rPr>
          <w:rFonts w:ascii="Times New Roman" w:eastAsia="Times New Roman" w:hAnsi="Times New Roman" w:cs="Times New Roman"/>
          <w:color w:val="1D1D1B"/>
          <w:sz w:val="28"/>
          <w:szCs w:val="28"/>
          <w:lang w:val="uk-UA" w:eastAsia="ru-RU"/>
        </w:rPr>
        <w:t>є</w:t>
      </w:r>
      <w:proofErr w:type="spellStart"/>
      <w:r>
        <w:rPr>
          <w:rFonts w:ascii="Times New Roman" w:eastAsia="Times New Roman" w:hAnsi="Times New Roman" w:cs="Times New Roman"/>
          <w:color w:val="1D1D1B"/>
          <w:sz w:val="28"/>
          <w:szCs w:val="28"/>
          <w:lang w:val="ru-RU" w:eastAsia="ru-RU"/>
        </w:rPr>
        <w:t>ктів</w:t>
      </w:r>
      <w:proofErr w:type="spellEnd"/>
      <w:r>
        <w:rPr>
          <w:rFonts w:ascii="Times New Roman" w:eastAsia="Times New Roman" w:hAnsi="Times New Roman" w:cs="Times New Roman"/>
          <w:color w:val="1D1D1B"/>
          <w:sz w:val="28"/>
          <w:szCs w:val="28"/>
          <w:lang w:val="ru-RU" w:eastAsia="ru-RU"/>
        </w:rPr>
        <w:t xml:space="preserve"> на </w:t>
      </w:r>
      <w:proofErr w:type="spellStart"/>
      <w:proofErr w:type="gramStart"/>
      <w:r>
        <w:rPr>
          <w:rFonts w:ascii="Times New Roman" w:eastAsia="Times New Roman" w:hAnsi="Times New Roman" w:cs="Times New Roman"/>
          <w:color w:val="1D1D1B"/>
          <w:sz w:val="28"/>
          <w:szCs w:val="28"/>
          <w:lang w:val="ru-RU" w:eastAsia="ru-RU"/>
        </w:rPr>
        <w:t>території</w:t>
      </w:r>
      <w:proofErr w:type="spellEnd"/>
      <w:r>
        <w:rPr>
          <w:rFonts w:ascii="Times New Roman" w:eastAsia="Times New Roman" w:hAnsi="Times New Roman" w:cs="Times New Roman"/>
          <w:color w:val="1D1D1B"/>
          <w:sz w:val="28"/>
          <w:szCs w:val="28"/>
          <w:lang w:val="ru-RU" w:eastAsia="ru-RU"/>
        </w:rPr>
        <w:t xml:space="preserve">  Димерської</w:t>
      </w:r>
      <w:proofErr w:type="gram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територіальної</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громади</w:t>
      </w:r>
      <w:proofErr w:type="spellEnd"/>
      <w:r>
        <w:rPr>
          <w:rFonts w:ascii="Times New Roman" w:eastAsia="Times New Roman" w:hAnsi="Times New Roman" w:cs="Times New Roman"/>
          <w:color w:val="1D1D1B"/>
          <w:sz w:val="28"/>
          <w:szCs w:val="28"/>
          <w:lang w:val="ru-RU" w:eastAsia="ru-RU"/>
        </w:rPr>
        <w:t>;</w:t>
      </w:r>
    </w:p>
    <w:p w14:paraId="6CC06D26" w14:textId="77777777" w:rsidR="009822A4" w:rsidRDefault="00BF4334" w:rsidP="00E07A32">
      <w:pPr>
        <w:shd w:val="clear" w:color="auto" w:fill="FFFFFF"/>
        <w:spacing w:after="0" w:line="240" w:lineRule="auto"/>
        <w:ind w:right="-858"/>
        <w:jc w:val="both"/>
        <w:rPr>
          <w:rFonts w:ascii="Times New Roman" w:eastAsia="Times New Roman" w:hAnsi="Times New Roman" w:cs="Times New Roman"/>
          <w:color w:val="1D1D1B"/>
          <w:sz w:val="28"/>
          <w:szCs w:val="28"/>
          <w:lang w:val="ru-RU" w:eastAsia="ru-RU"/>
        </w:rPr>
      </w:pPr>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інтеграції</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молоді</w:t>
      </w:r>
      <w:proofErr w:type="spellEnd"/>
      <w:r>
        <w:rPr>
          <w:rFonts w:ascii="Times New Roman" w:eastAsia="Times New Roman" w:hAnsi="Times New Roman" w:cs="Times New Roman"/>
          <w:color w:val="1D1D1B"/>
          <w:sz w:val="28"/>
          <w:szCs w:val="28"/>
          <w:lang w:val="ru-RU" w:eastAsia="ru-RU"/>
        </w:rPr>
        <w:t xml:space="preserve"> Димерської </w:t>
      </w:r>
      <w:proofErr w:type="spellStart"/>
      <w:r>
        <w:rPr>
          <w:rFonts w:ascii="Times New Roman" w:eastAsia="Times New Roman" w:hAnsi="Times New Roman" w:cs="Times New Roman"/>
          <w:color w:val="1D1D1B"/>
          <w:sz w:val="28"/>
          <w:szCs w:val="28"/>
          <w:lang w:val="ru-RU" w:eastAsia="ru-RU"/>
        </w:rPr>
        <w:t>громади</w:t>
      </w:r>
      <w:proofErr w:type="spellEnd"/>
      <w:r>
        <w:rPr>
          <w:rFonts w:ascii="Times New Roman" w:eastAsia="Times New Roman" w:hAnsi="Times New Roman" w:cs="Times New Roman"/>
          <w:color w:val="1D1D1B"/>
          <w:sz w:val="28"/>
          <w:szCs w:val="28"/>
          <w:lang w:val="ru-RU" w:eastAsia="ru-RU"/>
        </w:rPr>
        <w:t xml:space="preserve"> до </w:t>
      </w:r>
      <w:proofErr w:type="spellStart"/>
      <w:r>
        <w:rPr>
          <w:rFonts w:ascii="Times New Roman" w:eastAsia="Times New Roman" w:hAnsi="Times New Roman" w:cs="Times New Roman"/>
          <w:color w:val="1D1D1B"/>
          <w:sz w:val="28"/>
          <w:szCs w:val="28"/>
          <w:lang w:val="ru-RU" w:eastAsia="ru-RU"/>
        </w:rPr>
        <w:t>молодіжної</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спільноти</w:t>
      </w:r>
      <w:proofErr w:type="spellEnd"/>
      <w:r>
        <w:rPr>
          <w:rFonts w:ascii="Times New Roman" w:eastAsia="Times New Roman" w:hAnsi="Times New Roman" w:cs="Times New Roman"/>
          <w:color w:val="1D1D1B"/>
          <w:sz w:val="28"/>
          <w:szCs w:val="28"/>
          <w:lang w:val="ru-RU" w:eastAsia="ru-RU"/>
        </w:rPr>
        <w:t xml:space="preserve"> на </w:t>
      </w:r>
      <w:proofErr w:type="spellStart"/>
      <w:r>
        <w:rPr>
          <w:rFonts w:ascii="Times New Roman" w:eastAsia="Times New Roman" w:hAnsi="Times New Roman" w:cs="Times New Roman"/>
          <w:color w:val="1D1D1B"/>
          <w:sz w:val="28"/>
          <w:szCs w:val="28"/>
          <w:lang w:val="ru-RU" w:eastAsia="ru-RU"/>
        </w:rPr>
        <w:t>обласному</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всеукраїнському</w:t>
      </w:r>
      <w:proofErr w:type="spellEnd"/>
      <w:r>
        <w:rPr>
          <w:rFonts w:ascii="Times New Roman" w:eastAsia="Times New Roman" w:hAnsi="Times New Roman" w:cs="Times New Roman"/>
          <w:color w:val="1D1D1B"/>
          <w:sz w:val="28"/>
          <w:szCs w:val="28"/>
          <w:lang w:val="ru-RU" w:eastAsia="ru-RU"/>
        </w:rPr>
        <w:t xml:space="preserve"> та </w:t>
      </w:r>
      <w:proofErr w:type="spellStart"/>
      <w:r>
        <w:rPr>
          <w:rFonts w:ascii="Times New Roman" w:eastAsia="Times New Roman" w:hAnsi="Times New Roman" w:cs="Times New Roman"/>
          <w:color w:val="1D1D1B"/>
          <w:sz w:val="28"/>
          <w:szCs w:val="28"/>
          <w:lang w:val="ru-RU" w:eastAsia="ru-RU"/>
        </w:rPr>
        <w:t>міжнародному</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рівнях</w:t>
      </w:r>
      <w:proofErr w:type="spellEnd"/>
    </w:p>
    <w:p w14:paraId="2D283461" w14:textId="77777777" w:rsidR="009822A4" w:rsidRDefault="00BF4334" w:rsidP="00E07A32">
      <w:pPr>
        <w:shd w:val="clear" w:color="auto" w:fill="FFFFFF"/>
        <w:spacing w:after="0" w:line="240" w:lineRule="auto"/>
        <w:ind w:right="-858"/>
        <w:jc w:val="both"/>
        <w:rPr>
          <w:rFonts w:ascii="Times New Roman" w:eastAsia="Times New Roman" w:hAnsi="Times New Roman" w:cs="Times New Roman"/>
          <w:color w:val="1D1D1B"/>
          <w:sz w:val="28"/>
          <w:szCs w:val="28"/>
          <w:lang w:val="ru-RU" w:eastAsia="ru-RU"/>
        </w:rPr>
      </w:pPr>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створення</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осередків</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роботи</w:t>
      </w:r>
      <w:proofErr w:type="spellEnd"/>
      <w:r>
        <w:rPr>
          <w:rFonts w:ascii="Times New Roman" w:eastAsia="Times New Roman" w:hAnsi="Times New Roman" w:cs="Times New Roman"/>
          <w:color w:val="1D1D1B"/>
          <w:sz w:val="28"/>
          <w:szCs w:val="28"/>
          <w:lang w:val="ru-RU" w:eastAsia="ru-RU"/>
        </w:rPr>
        <w:t xml:space="preserve"> з </w:t>
      </w:r>
      <w:proofErr w:type="spellStart"/>
      <w:r>
        <w:rPr>
          <w:rFonts w:ascii="Times New Roman" w:eastAsia="Times New Roman" w:hAnsi="Times New Roman" w:cs="Times New Roman"/>
          <w:color w:val="1D1D1B"/>
          <w:sz w:val="28"/>
          <w:szCs w:val="28"/>
          <w:lang w:val="ru-RU" w:eastAsia="ru-RU"/>
        </w:rPr>
        <w:t>молоддю</w:t>
      </w:r>
      <w:proofErr w:type="spellEnd"/>
      <w:r>
        <w:rPr>
          <w:rFonts w:ascii="Times New Roman" w:eastAsia="Times New Roman" w:hAnsi="Times New Roman" w:cs="Times New Roman"/>
          <w:color w:val="1D1D1B"/>
          <w:sz w:val="28"/>
          <w:szCs w:val="28"/>
          <w:lang w:val="ru-RU" w:eastAsia="ru-RU"/>
        </w:rPr>
        <w:t xml:space="preserve"> на базах </w:t>
      </w:r>
      <w:proofErr w:type="spellStart"/>
      <w:r>
        <w:rPr>
          <w:rFonts w:ascii="Times New Roman" w:eastAsia="Times New Roman" w:hAnsi="Times New Roman" w:cs="Times New Roman"/>
          <w:color w:val="1D1D1B"/>
          <w:sz w:val="28"/>
          <w:szCs w:val="28"/>
          <w:lang w:val="ru-RU" w:eastAsia="ru-RU"/>
        </w:rPr>
        <w:t>філій</w:t>
      </w:r>
      <w:proofErr w:type="spellEnd"/>
      <w:r>
        <w:rPr>
          <w:rFonts w:ascii="Times New Roman" w:eastAsia="Times New Roman" w:hAnsi="Times New Roman" w:cs="Times New Roman"/>
          <w:color w:val="1D1D1B"/>
          <w:sz w:val="28"/>
          <w:szCs w:val="28"/>
          <w:lang w:val="ru-RU" w:eastAsia="ru-RU"/>
        </w:rPr>
        <w:t xml:space="preserve"> Центру (</w:t>
      </w:r>
      <w:proofErr w:type="spellStart"/>
      <w:r>
        <w:rPr>
          <w:rFonts w:ascii="Times New Roman" w:eastAsia="Times New Roman" w:hAnsi="Times New Roman" w:cs="Times New Roman"/>
          <w:color w:val="1D1D1B"/>
          <w:sz w:val="28"/>
          <w:szCs w:val="28"/>
          <w:lang w:val="ru-RU" w:eastAsia="ru-RU"/>
        </w:rPr>
        <w:t>будинки</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культури</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бібліотеки</w:t>
      </w:r>
      <w:proofErr w:type="spellEnd"/>
      <w:r>
        <w:rPr>
          <w:rFonts w:ascii="Times New Roman" w:eastAsia="Times New Roman" w:hAnsi="Times New Roman" w:cs="Times New Roman"/>
          <w:color w:val="1D1D1B"/>
          <w:sz w:val="28"/>
          <w:szCs w:val="28"/>
          <w:lang w:val="ru-RU" w:eastAsia="ru-RU"/>
        </w:rPr>
        <w:t>);</w:t>
      </w:r>
    </w:p>
    <w:p w14:paraId="7A6E4487" w14:textId="77777777" w:rsidR="009822A4" w:rsidRDefault="00BF4334" w:rsidP="00E07A32">
      <w:pPr>
        <w:shd w:val="clear" w:color="auto" w:fill="FFFFFF"/>
        <w:spacing w:after="0" w:line="240" w:lineRule="auto"/>
        <w:ind w:right="-858"/>
        <w:jc w:val="both"/>
        <w:rPr>
          <w:rFonts w:ascii="Times New Roman" w:eastAsia="Times New Roman" w:hAnsi="Times New Roman" w:cs="Times New Roman"/>
          <w:color w:val="1D1D1B"/>
          <w:sz w:val="28"/>
          <w:szCs w:val="28"/>
          <w:lang w:val="ru-RU" w:eastAsia="ru-RU"/>
        </w:rPr>
      </w:pPr>
      <w:r>
        <w:rPr>
          <w:rFonts w:ascii="Times New Roman" w:eastAsia="Times New Roman" w:hAnsi="Times New Roman" w:cs="Times New Roman"/>
          <w:color w:val="1D1D1B"/>
          <w:sz w:val="28"/>
          <w:szCs w:val="28"/>
          <w:lang w:val="ru-RU" w:eastAsia="ru-RU"/>
        </w:rPr>
        <w:lastRenderedPageBreak/>
        <w:t xml:space="preserve">- </w:t>
      </w:r>
      <w:proofErr w:type="spellStart"/>
      <w:r>
        <w:rPr>
          <w:rFonts w:ascii="Times New Roman" w:eastAsia="Times New Roman" w:hAnsi="Times New Roman" w:cs="Times New Roman"/>
          <w:color w:val="1D1D1B"/>
          <w:sz w:val="28"/>
          <w:szCs w:val="28"/>
          <w:lang w:val="ru-RU" w:eastAsia="ru-RU"/>
        </w:rPr>
        <w:t>забезпечення</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сприятливих</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передумов</w:t>
      </w:r>
      <w:proofErr w:type="spellEnd"/>
      <w:r>
        <w:rPr>
          <w:rFonts w:ascii="Times New Roman" w:eastAsia="Times New Roman" w:hAnsi="Times New Roman" w:cs="Times New Roman"/>
          <w:color w:val="1D1D1B"/>
          <w:sz w:val="28"/>
          <w:szCs w:val="28"/>
          <w:lang w:val="ru-RU" w:eastAsia="ru-RU"/>
        </w:rPr>
        <w:t xml:space="preserve"> для </w:t>
      </w:r>
      <w:proofErr w:type="spellStart"/>
      <w:r>
        <w:rPr>
          <w:rFonts w:ascii="Times New Roman" w:eastAsia="Times New Roman" w:hAnsi="Times New Roman" w:cs="Times New Roman"/>
          <w:color w:val="1D1D1B"/>
          <w:sz w:val="28"/>
          <w:szCs w:val="28"/>
          <w:lang w:val="ru-RU" w:eastAsia="ru-RU"/>
        </w:rPr>
        <w:t>життєвого</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самовизначення</w:t>
      </w:r>
      <w:proofErr w:type="spellEnd"/>
      <w:r>
        <w:rPr>
          <w:rFonts w:ascii="Times New Roman" w:eastAsia="Times New Roman" w:hAnsi="Times New Roman" w:cs="Times New Roman"/>
          <w:color w:val="1D1D1B"/>
          <w:sz w:val="28"/>
          <w:szCs w:val="28"/>
          <w:lang w:val="ru-RU" w:eastAsia="ru-RU"/>
        </w:rPr>
        <w:t xml:space="preserve"> та </w:t>
      </w:r>
      <w:proofErr w:type="spellStart"/>
      <w:r>
        <w:rPr>
          <w:rFonts w:ascii="Times New Roman" w:eastAsia="Times New Roman" w:hAnsi="Times New Roman" w:cs="Times New Roman"/>
          <w:color w:val="1D1D1B"/>
          <w:sz w:val="28"/>
          <w:szCs w:val="28"/>
          <w:lang w:val="ru-RU" w:eastAsia="ru-RU"/>
        </w:rPr>
        <w:t>самореалізації</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молодих</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громадян</w:t>
      </w:r>
      <w:proofErr w:type="spellEnd"/>
      <w:r>
        <w:rPr>
          <w:rFonts w:ascii="Times New Roman" w:eastAsia="Times New Roman" w:hAnsi="Times New Roman" w:cs="Times New Roman"/>
          <w:color w:val="1D1D1B"/>
          <w:sz w:val="28"/>
          <w:szCs w:val="28"/>
          <w:lang w:val="ru-RU" w:eastAsia="ru-RU"/>
        </w:rPr>
        <w:t>;</w:t>
      </w:r>
    </w:p>
    <w:p w14:paraId="7347E055" w14:textId="77777777" w:rsidR="009822A4" w:rsidRDefault="00BF4334" w:rsidP="00E07A32">
      <w:pPr>
        <w:shd w:val="clear" w:color="auto" w:fill="FFFFFF"/>
        <w:spacing w:after="0" w:line="240" w:lineRule="auto"/>
        <w:ind w:right="-858"/>
        <w:jc w:val="both"/>
        <w:rPr>
          <w:rFonts w:ascii="Times New Roman" w:eastAsia="Times New Roman" w:hAnsi="Times New Roman" w:cs="Times New Roman"/>
          <w:color w:val="1D1D1B"/>
          <w:sz w:val="28"/>
          <w:szCs w:val="28"/>
          <w:lang w:val="ru-RU" w:eastAsia="ru-RU"/>
        </w:rPr>
      </w:pPr>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налагодження</w:t>
      </w:r>
      <w:proofErr w:type="spellEnd"/>
      <w:r>
        <w:rPr>
          <w:rFonts w:ascii="Times New Roman" w:eastAsia="Times New Roman" w:hAnsi="Times New Roman" w:cs="Times New Roman"/>
          <w:color w:val="1D1D1B"/>
          <w:sz w:val="28"/>
          <w:szCs w:val="28"/>
          <w:lang w:val="ru-RU" w:eastAsia="ru-RU"/>
        </w:rPr>
        <w:t xml:space="preserve"> </w:t>
      </w:r>
      <w:proofErr w:type="spellStart"/>
      <w:proofErr w:type="gramStart"/>
      <w:r>
        <w:rPr>
          <w:rFonts w:ascii="Times New Roman" w:eastAsia="Times New Roman" w:hAnsi="Times New Roman" w:cs="Times New Roman"/>
          <w:color w:val="1D1D1B"/>
          <w:sz w:val="28"/>
          <w:szCs w:val="28"/>
          <w:lang w:val="ru-RU" w:eastAsia="ru-RU"/>
        </w:rPr>
        <w:t>зв'язків</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між</w:t>
      </w:r>
      <w:proofErr w:type="spellEnd"/>
      <w:proofErr w:type="gram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учнівською</w:t>
      </w:r>
      <w:proofErr w:type="spellEnd"/>
      <w:r>
        <w:rPr>
          <w:rFonts w:ascii="Times New Roman" w:eastAsia="Times New Roman" w:hAnsi="Times New Roman" w:cs="Times New Roman"/>
          <w:color w:val="1D1D1B"/>
          <w:sz w:val="28"/>
          <w:szCs w:val="28"/>
          <w:lang w:val="ru-RU" w:eastAsia="ru-RU"/>
        </w:rPr>
        <w:t xml:space="preserve">, </w:t>
      </w:r>
      <w:r>
        <w:rPr>
          <w:rFonts w:ascii="Times New Roman" w:eastAsia="Times New Roman" w:hAnsi="Times New Roman" w:cs="Times New Roman"/>
          <w:color w:val="1D1D1B"/>
          <w:sz w:val="28"/>
          <w:szCs w:val="28"/>
          <w:lang w:val="uk-UA" w:eastAsia="ru-RU"/>
        </w:rPr>
        <w:t>студентською</w:t>
      </w:r>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молоддю</w:t>
      </w:r>
      <w:proofErr w:type="spellEnd"/>
      <w:r>
        <w:rPr>
          <w:rFonts w:ascii="Times New Roman" w:eastAsia="Times New Roman" w:hAnsi="Times New Roman" w:cs="Times New Roman"/>
          <w:color w:val="1D1D1B"/>
          <w:sz w:val="28"/>
          <w:szCs w:val="28"/>
          <w:lang w:val="ru-RU" w:eastAsia="ru-RU"/>
        </w:rPr>
        <w:t xml:space="preserve"> та </w:t>
      </w:r>
      <w:proofErr w:type="spellStart"/>
      <w:r>
        <w:rPr>
          <w:rFonts w:ascii="Times New Roman" w:eastAsia="Times New Roman" w:hAnsi="Times New Roman" w:cs="Times New Roman"/>
          <w:color w:val="1D1D1B"/>
          <w:sz w:val="28"/>
          <w:szCs w:val="28"/>
          <w:lang w:val="ru-RU" w:eastAsia="ru-RU"/>
        </w:rPr>
        <w:t>молодими</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спеціалістами</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підприємцями</w:t>
      </w:r>
      <w:proofErr w:type="spellEnd"/>
      <w:r>
        <w:rPr>
          <w:rFonts w:ascii="Times New Roman" w:eastAsia="Times New Roman" w:hAnsi="Times New Roman" w:cs="Times New Roman"/>
          <w:color w:val="1D1D1B"/>
          <w:sz w:val="28"/>
          <w:szCs w:val="28"/>
          <w:lang w:val="ru-RU" w:eastAsia="ru-RU"/>
        </w:rPr>
        <w:t>;</w:t>
      </w:r>
    </w:p>
    <w:p w14:paraId="27760F4C" w14:textId="77777777" w:rsidR="009822A4" w:rsidRDefault="00BF4334" w:rsidP="00E07A32">
      <w:pPr>
        <w:shd w:val="clear" w:color="auto" w:fill="FFFFFF"/>
        <w:spacing w:after="0" w:line="240" w:lineRule="auto"/>
        <w:ind w:right="-858"/>
        <w:jc w:val="both"/>
        <w:rPr>
          <w:rFonts w:ascii="Times New Roman" w:eastAsia="Times New Roman" w:hAnsi="Times New Roman" w:cs="Times New Roman"/>
          <w:color w:val="1D1D1B"/>
          <w:sz w:val="28"/>
          <w:szCs w:val="28"/>
          <w:lang w:val="ru-RU" w:eastAsia="ru-RU"/>
        </w:rPr>
      </w:pPr>
      <w:r>
        <w:rPr>
          <w:rFonts w:ascii="Times New Roman" w:eastAsia="Times New Roman" w:hAnsi="Times New Roman" w:cs="Times New Roman"/>
          <w:color w:val="1D1D1B"/>
          <w:sz w:val="28"/>
          <w:szCs w:val="28"/>
          <w:lang w:val="ru-RU" w:eastAsia="ru-RU"/>
        </w:rPr>
        <w:t>-</w:t>
      </w:r>
      <w:proofErr w:type="spellStart"/>
      <w:r>
        <w:rPr>
          <w:rFonts w:ascii="Times New Roman" w:eastAsia="Times New Roman" w:hAnsi="Times New Roman" w:cs="Times New Roman"/>
          <w:color w:val="1D1D1B"/>
          <w:sz w:val="28"/>
          <w:szCs w:val="28"/>
          <w:lang w:val="ru-RU" w:eastAsia="ru-RU"/>
        </w:rPr>
        <w:t>налагодження</w:t>
      </w:r>
      <w:proofErr w:type="spellEnd"/>
      <w:r>
        <w:rPr>
          <w:rFonts w:ascii="Times New Roman" w:eastAsia="Times New Roman" w:hAnsi="Times New Roman" w:cs="Times New Roman"/>
          <w:color w:val="1D1D1B"/>
          <w:sz w:val="28"/>
          <w:szCs w:val="28"/>
          <w:lang w:val="ru-RU" w:eastAsia="ru-RU"/>
        </w:rPr>
        <w:t xml:space="preserve"> та </w:t>
      </w:r>
      <w:proofErr w:type="spellStart"/>
      <w:r>
        <w:rPr>
          <w:rFonts w:ascii="Times New Roman" w:eastAsia="Times New Roman" w:hAnsi="Times New Roman" w:cs="Times New Roman"/>
          <w:color w:val="1D1D1B"/>
          <w:sz w:val="28"/>
          <w:szCs w:val="28"/>
          <w:lang w:val="ru-RU" w:eastAsia="ru-RU"/>
        </w:rPr>
        <w:t>підтримання</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зв'язків</w:t>
      </w:r>
      <w:proofErr w:type="spellEnd"/>
      <w:r>
        <w:rPr>
          <w:rFonts w:ascii="Times New Roman" w:eastAsia="Times New Roman" w:hAnsi="Times New Roman" w:cs="Times New Roman"/>
          <w:color w:val="1D1D1B"/>
          <w:sz w:val="28"/>
          <w:szCs w:val="28"/>
          <w:lang w:val="ru-RU" w:eastAsia="ru-RU"/>
        </w:rPr>
        <w:t xml:space="preserve"> з </w:t>
      </w:r>
      <w:proofErr w:type="spellStart"/>
      <w:r>
        <w:rPr>
          <w:rFonts w:ascii="Times New Roman" w:eastAsia="Times New Roman" w:hAnsi="Times New Roman" w:cs="Times New Roman"/>
          <w:color w:val="1D1D1B"/>
          <w:sz w:val="28"/>
          <w:szCs w:val="28"/>
          <w:lang w:val="ru-RU" w:eastAsia="ru-RU"/>
        </w:rPr>
        <w:t>молоддю</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громади</w:t>
      </w:r>
      <w:proofErr w:type="spellEnd"/>
      <w:r>
        <w:rPr>
          <w:rFonts w:ascii="Times New Roman" w:eastAsia="Times New Roman" w:hAnsi="Times New Roman" w:cs="Times New Roman"/>
          <w:color w:val="1D1D1B"/>
          <w:sz w:val="28"/>
          <w:szCs w:val="28"/>
          <w:lang w:val="ru-RU" w:eastAsia="ru-RU"/>
        </w:rPr>
        <w:t xml:space="preserve">, яка </w:t>
      </w:r>
      <w:proofErr w:type="spellStart"/>
      <w:r>
        <w:rPr>
          <w:rFonts w:ascii="Times New Roman" w:eastAsia="Times New Roman" w:hAnsi="Times New Roman" w:cs="Times New Roman"/>
          <w:color w:val="1D1D1B"/>
          <w:sz w:val="28"/>
          <w:szCs w:val="28"/>
          <w:lang w:val="ru-RU" w:eastAsia="ru-RU"/>
        </w:rPr>
        <w:t>знаходяться</w:t>
      </w:r>
      <w:proofErr w:type="spellEnd"/>
      <w:r>
        <w:rPr>
          <w:rFonts w:ascii="Times New Roman" w:eastAsia="Times New Roman" w:hAnsi="Times New Roman" w:cs="Times New Roman"/>
          <w:color w:val="1D1D1B"/>
          <w:sz w:val="28"/>
          <w:szCs w:val="28"/>
          <w:lang w:val="ru-RU" w:eastAsia="ru-RU"/>
        </w:rPr>
        <w:t xml:space="preserve"> за </w:t>
      </w:r>
      <w:proofErr w:type="spellStart"/>
      <w:r>
        <w:rPr>
          <w:rFonts w:ascii="Times New Roman" w:eastAsia="Times New Roman" w:hAnsi="Times New Roman" w:cs="Times New Roman"/>
          <w:color w:val="1D1D1B"/>
          <w:sz w:val="28"/>
          <w:szCs w:val="28"/>
          <w:lang w:val="ru-RU" w:eastAsia="ru-RU"/>
        </w:rPr>
        <w:t>її</w:t>
      </w:r>
      <w:proofErr w:type="spellEnd"/>
      <w:r>
        <w:rPr>
          <w:rFonts w:ascii="Times New Roman" w:eastAsia="Times New Roman" w:hAnsi="Times New Roman" w:cs="Times New Roman"/>
          <w:color w:val="1D1D1B"/>
          <w:sz w:val="28"/>
          <w:szCs w:val="28"/>
          <w:lang w:val="ru-RU" w:eastAsia="ru-RU"/>
        </w:rPr>
        <w:t xml:space="preserve"> </w:t>
      </w:r>
      <w:proofErr w:type="gramStart"/>
      <w:r>
        <w:rPr>
          <w:rFonts w:ascii="Times New Roman" w:eastAsia="Times New Roman" w:hAnsi="Times New Roman" w:cs="Times New Roman"/>
          <w:color w:val="1D1D1B"/>
          <w:sz w:val="28"/>
          <w:szCs w:val="28"/>
          <w:lang w:val="ru-RU" w:eastAsia="ru-RU"/>
        </w:rPr>
        <w:t>межами</w:t>
      </w:r>
      <w:r>
        <w:rPr>
          <w:rFonts w:ascii="Times New Roman" w:eastAsia="Times New Roman" w:hAnsi="Times New Roman" w:cs="Times New Roman"/>
          <w:color w:val="1D1D1B"/>
          <w:sz w:val="28"/>
          <w:szCs w:val="28"/>
          <w:lang w:val="uk-UA" w:eastAsia="ru-RU"/>
        </w:rPr>
        <w:t>,за</w:t>
      </w:r>
      <w:proofErr w:type="gramEnd"/>
      <w:r>
        <w:rPr>
          <w:rFonts w:ascii="Times New Roman" w:eastAsia="Times New Roman" w:hAnsi="Times New Roman" w:cs="Times New Roman"/>
          <w:color w:val="1D1D1B"/>
          <w:sz w:val="28"/>
          <w:szCs w:val="28"/>
          <w:lang w:val="uk-UA" w:eastAsia="ru-RU"/>
        </w:rPr>
        <w:t xml:space="preserve"> кордоном</w:t>
      </w:r>
      <w:r>
        <w:rPr>
          <w:rFonts w:ascii="Times New Roman" w:eastAsia="Times New Roman" w:hAnsi="Times New Roman" w:cs="Times New Roman"/>
          <w:color w:val="1D1D1B"/>
          <w:sz w:val="28"/>
          <w:szCs w:val="28"/>
          <w:lang w:val="ru-RU" w:eastAsia="ru-RU"/>
        </w:rPr>
        <w:t xml:space="preserve"> ;</w:t>
      </w:r>
    </w:p>
    <w:p w14:paraId="7735982B" w14:textId="77777777" w:rsidR="009822A4" w:rsidRDefault="00BF4334" w:rsidP="00E07A32">
      <w:pPr>
        <w:spacing w:after="0" w:line="240" w:lineRule="auto"/>
        <w:ind w:right="-858"/>
        <w:jc w:val="both"/>
        <w:rPr>
          <w:rFonts w:ascii="Times New Roman" w:hAnsi="Times New Roman" w:cs="Times New Roman"/>
          <w:sz w:val="28"/>
          <w:szCs w:val="28"/>
          <w:lang w:val="ru-RU"/>
        </w:rPr>
      </w:pPr>
      <w:r>
        <w:rPr>
          <w:rFonts w:ascii="Times New Roman" w:eastAsia="Times New Roman" w:hAnsi="Times New Roman" w:cs="Times New Roman"/>
          <w:color w:val="1D1D1B"/>
          <w:sz w:val="28"/>
          <w:szCs w:val="28"/>
          <w:lang w:val="ru-RU" w:eastAsia="ru-RU"/>
        </w:rPr>
        <w:t xml:space="preserve"> -</w:t>
      </w:r>
      <w:r>
        <w:rPr>
          <w:rFonts w:ascii="Times New Roman" w:hAnsi="Times New Roman" w:cs="Times New Roman"/>
          <w:sz w:val="28"/>
          <w:szCs w:val="28"/>
          <w:lang w:val="ru-RU"/>
        </w:rPr>
        <w:t xml:space="preserve"> </w:t>
      </w:r>
      <w:proofErr w:type="spellStart"/>
      <w:proofErr w:type="gramStart"/>
      <w:r>
        <w:rPr>
          <w:rFonts w:ascii="Times New Roman" w:hAnsi="Times New Roman" w:cs="Times New Roman"/>
          <w:sz w:val="28"/>
          <w:szCs w:val="28"/>
          <w:lang w:val="ru-RU"/>
        </w:rPr>
        <w:t>розширення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можливостей</w:t>
      </w:r>
      <w:proofErr w:type="spellEnd"/>
      <w:proofErr w:type="gram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молодіжного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підприємництва</w:t>
      </w:r>
      <w:proofErr w:type="spellEnd"/>
      <w:r>
        <w:rPr>
          <w:rFonts w:ascii="Times New Roman" w:hAnsi="Times New Roman" w:cs="Times New Roman"/>
          <w:sz w:val="28"/>
          <w:szCs w:val="28"/>
          <w:lang w:val="ru-RU"/>
        </w:rPr>
        <w:t xml:space="preserve"> та </w:t>
      </w:r>
      <w:proofErr w:type="spellStart"/>
      <w:r>
        <w:rPr>
          <w:rFonts w:ascii="Times New Roman" w:hAnsi="Times New Roman" w:cs="Times New Roman"/>
          <w:sz w:val="28"/>
          <w:szCs w:val="28"/>
          <w:lang w:val="ru-RU"/>
        </w:rPr>
        <w:t>створення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робочих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місць</w:t>
      </w:r>
      <w:proofErr w:type="spellEnd"/>
      <w:r>
        <w:rPr>
          <w:rFonts w:ascii="Times New Roman" w:hAnsi="Times New Roman" w:cs="Times New Roman"/>
          <w:sz w:val="28"/>
          <w:szCs w:val="28"/>
          <w:lang w:val="ru-RU"/>
        </w:rPr>
        <w:t>;</w:t>
      </w:r>
    </w:p>
    <w:p w14:paraId="5E1BA759" w14:textId="77777777" w:rsidR="009822A4" w:rsidRDefault="00BF4334" w:rsidP="00E07A32">
      <w:pPr>
        <w:spacing w:after="0" w:line="240" w:lineRule="auto"/>
        <w:ind w:right="-858"/>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підтримка</w:t>
      </w:r>
      <w:proofErr w:type="spellEnd"/>
      <w:r>
        <w:rPr>
          <w:rFonts w:ascii="Times New Roman" w:hAnsi="Times New Roman" w:cs="Times New Roman"/>
          <w:sz w:val="28"/>
          <w:szCs w:val="28"/>
          <w:lang w:val="ru-RU"/>
        </w:rPr>
        <w:t xml:space="preserve"> та </w:t>
      </w:r>
      <w:proofErr w:type="spellStart"/>
      <w:proofErr w:type="gramStart"/>
      <w:r>
        <w:rPr>
          <w:rFonts w:ascii="Times New Roman" w:hAnsi="Times New Roman" w:cs="Times New Roman"/>
          <w:sz w:val="28"/>
          <w:szCs w:val="28"/>
          <w:lang w:val="ru-RU"/>
        </w:rPr>
        <w:t>розвиток</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громадських</w:t>
      </w:r>
      <w:proofErr w:type="spellEnd"/>
      <w:proofErr w:type="gramEnd"/>
      <w:r>
        <w:rPr>
          <w:rFonts w:ascii="Times New Roman" w:hAnsi="Times New Roman" w:cs="Times New Roman"/>
          <w:sz w:val="28"/>
          <w:szCs w:val="28"/>
          <w:lang w:val="ru-RU"/>
        </w:rPr>
        <w:t xml:space="preserve"> активностей, </w:t>
      </w:r>
      <w:proofErr w:type="spellStart"/>
      <w:r>
        <w:rPr>
          <w:rFonts w:ascii="Times New Roman" w:hAnsi="Times New Roman" w:cs="Times New Roman"/>
          <w:sz w:val="28"/>
          <w:szCs w:val="28"/>
          <w:lang w:val="ru-RU"/>
        </w:rPr>
        <w:t>волонтерських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ініціатив</w:t>
      </w:r>
      <w:proofErr w:type="spellEnd"/>
      <w:r>
        <w:rPr>
          <w:rFonts w:ascii="Times New Roman" w:hAnsi="Times New Roman" w:cs="Times New Roman"/>
          <w:sz w:val="28"/>
          <w:szCs w:val="28"/>
          <w:lang w:val="ru-RU"/>
        </w:rPr>
        <w:t>;</w:t>
      </w:r>
    </w:p>
    <w:p w14:paraId="65EFF9BD" w14:textId="77777777" w:rsidR="009822A4" w:rsidRDefault="00BF4334" w:rsidP="00E07A32">
      <w:pPr>
        <w:spacing w:after="0" w:line="240" w:lineRule="auto"/>
        <w:ind w:right="-858"/>
        <w:jc w:val="both"/>
        <w:rPr>
          <w:rFonts w:ascii="Times New Roman" w:hAnsi="Times New Roman" w:cs="Times New Roman"/>
          <w:sz w:val="28"/>
          <w:szCs w:val="28"/>
          <w:lang w:val="ru-RU"/>
        </w:rPr>
      </w:pPr>
      <w:r>
        <w:rPr>
          <w:rFonts w:ascii="Times New Roman" w:hAnsi="Times New Roman" w:cs="Times New Roman"/>
          <w:sz w:val="28"/>
          <w:szCs w:val="28"/>
          <w:lang w:val="ru-RU"/>
        </w:rPr>
        <w:t>-</w:t>
      </w:r>
      <w:proofErr w:type="spellStart"/>
      <w:r>
        <w:rPr>
          <w:rFonts w:ascii="Times New Roman" w:hAnsi="Times New Roman" w:cs="Times New Roman"/>
          <w:sz w:val="28"/>
          <w:szCs w:val="28"/>
          <w:lang w:val="ru-RU"/>
        </w:rPr>
        <w:t>психологічна</w:t>
      </w:r>
      <w:proofErr w:type="spellEnd"/>
      <w:r>
        <w:rPr>
          <w:rFonts w:ascii="Times New Roman" w:hAnsi="Times New Roman" w:cs="Times New Roman"/>
          <w:sz w:val="28"/>
          <w:szCs w:val="28"/>
          <w:lang w:val="ru-RU"/>
        </w:rPr>
        <w:t xml:space="preserve"> та </w:t>
      </w:r>
      <w:proofErr w:type="spellStart"/>
      <w:r>
        <w:rPr>
          <w:rFonts w:ascii="Times New Roman" w:hAnsi="Times New Roman" w:cs="Times New Roman"/>
          <w:sz w:val="28"/>
          <w:szCs w:val="28"/>
          <w:lang w:val="ru-RU"/>
        </w:rPr>
        <w:t>правова</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підтримка</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молоді</w:t>
      </w:r>
      <w:proofErr w:type="spellEnd"/>
      <w:r>
        <w:rPr>
          <w:rFonts w:ascii="Times New Roman" w:hAnsi="Times New Roman" w:cs="Times New Roman"/>
          <w:sz w:val="28"/>
          <w:szCs w:val="28"/>
          <w:lang w:val="ru-RU"/>
        </w:rPr>
        <w:t xml:space="preserve">, яка </w:t>
      </w:r>
      <w:proofErr w:type="spellStart"/>
      <w:r>
        <w:rPr>
          <w:rFonts w:ascii="Times New Roman" w:hAnsi="Times New Roman" w:cs="Times New Roman"/>
          <w:sz w:val="28"/>
          <w:szCs w:val="28"/>
          <w:lang w:val="ru-RU"/>
        </w:rPr>
        <w:t>опинилася</w:t>
      </w:r>
      <w:proofErr w:type="spellEnd"/>
      <w:r>
        <w:rPr>
          <w:rFonts w:ascii="Times New Roman" w:hAnsi="Times New Roman" w:cs="Times New Roman"/>
          <w:sz w:val="28"/>
          <w:szCs w:val="28"/>
          <w:lang w:val="ru-RU"/>
        </w:rPr>
        <w:t xml:space="preserve"> в </w:t>
      </w:r>
      <w:proofErr w:type="spellStart"/>
      <w:r>
        <w:rPr>
          <w:rFonts w:ascii="Times New Roman" w:hAnsi="Times New Roman" w:cs="Times New Roman"/>
          <w:sz w:val="28"/>
          <w:szCs w:val="28"/>
          <w:lang w:val="ru-RU"/>
        </w:rPr>
        <w:t>складних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життєвих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обставинах</w:t>
      </w:r>
      <w:proofErr w:type="spellEnd"/>
      <w:r>
        <w:rPr>
          <w:rFonts w:ascii="Times New Roman" w:hAnsi="Times New Roman" w:cs="Times New Roman"/>
          <w:sz w:val="28"/>
          <w:szCs w:val="28"/>
          <w:lang w:val="ru-RU"/>
        </w:rPr>
        <w:t>:</w:t>
      </w:r>
    </w:p>
    <w:p w14:paraId="424CC3E4" w14:textId="77777777" w:rsidR="009822A4" w:rsidRDefault="00BF4334" w:rsidP="00E07A32">
      <w:pPr>
        <w:spacing w:line="240" w:lineRule="auto"/>
        <w:ind w:right="-858"/>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пошук</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наявних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успішних</w:t>
      </w:r>
      <w:proofErr w:type="spellEnd"/>
      <w:r>
        <w:rPr>
          <w:rFonts w:ascii="Times New Roman" w:hAnsi="Times New Roman" w:cs="Times New Roman"/>
          <w:sz w:val="28"/>
          <w:szCs w:val="28"/>
          <w:lang w:val="ru-RU"/>
        </w:rPr>
        <w:t xml:space="preserve"> </w:t>
      </w:r>
      <w:proofErr w:type="spellStart"/>
      <w:proofErr w:type="gramStart"/>
      <w:r>
        <w:rPr>
          <w:rFonts w:ascii="Times New Roman" w:hAnsi="Times New Roman" w:cs="Times New Roman"/>
          <w:sz w:val="28"/>
          <w:szCs w:val="28"/>
          <w:lang w:val="ru-RU"/>
        </w:rPr>
        <w:t>активних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спеціалістів</w:t>
      </w:r>
      <w:proofErr w:type="spellEnd"/>
      <w:proofErr w:type="gramEnd"/>
      <w:r>
        <w:rPr>
          <w:rFonts w:ascii="Times New Roman" w:hAnsi="Times New Roman" w:cs="Times New Roman"/>
          <w:sz w:val="28"/>
          <w:szCs w:val="28"/>
          <w:lang w:val="ru-RU"/>
        </w:rPr>
        <w:t xml:space="preserve"> на </w:t>
      </w:r>
      <w:proofErr w:type="spellStart"/>
      <w:r>
        <w:rPr>
          <w:rFonts w:ascii="Times New Roman" w:hAnsi="Times New Roman" w:cs="Times New Roman"/>
          <w:sz w:val="28"/>
          <w:szCs w:val="28"/>
          <w:lang w:val="ru-RU"/>
        </w:rPr>
        <w:t>теренах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громади</w:t>
      </w:r>
      <w:proofErr w:type="spellEnd"/>
      <w:r>
        <w:rPr>
          <w:rFonts w:ascii="Times New Roman" w:hAnsi="Times New Roman" w:cs="Times New Roman"/>
          <w:sz w:val="28"/>
          <w:szCs w:val="28"/>
          <w:lang w:val="ru-RU"/>
        </w:rPr>
        <w:t>,</w:t>
      </w:r>
      <w:r>
        <w:rPr>
          <w:rFonts w:ascii="Times New Roman" w:hAnsi="Times New Roman" w:cs="Times New Roman"/>
          <w:sz w:val="28"/>
          <w:szCs w:val="28"/>
          <w:lang w:val="uk-UA"/>
        </w:rPr>
        <w:t xml:space="preserve"> </w:t>
      </w:r>
      <w:r>
        <w:rPr>
          <w:rFonts w:ascii="Times New Roman" w:hAnsi="Times New Roman" w:cs="Times New Roman"/>
          <w:sz w:val="28"/>
          <w:szCs w:val="28"/>
          <w:lang w:val="ru-RU"/>
        </w:rPr>
        <w:t>готов</w:t>
      </w:r>
      <w:proofErr w:type="spellStart"/>
      <w:r>
        <w:rPr>
          <w:rFonts w:ascii="Times New Roman" w:hAnsi="Times New Roman" w:cs="Times New Roman"/>
          <w:sz w:val="28"/>
          <w:szCs w:val="28"/>
          <w:lang w:val="uk-UA"/>
        </w:rPr>
        <w:t>их</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ru-RU"/>
        </w:rPr>
        <w:t>долучитися</w:t>
      </w:r>
      <w:proofErr w:type="spellEnd"/>
      <w:r>
        <w:rPr>
          <w:rFonts w:ascii="Times New Roman" w:hAnsi="Times New Roman" w:cs="Times New Roman"/>
          <w:sz w:val="28"/>
          <w:szCs w:val="28"/>
          <w:lang w:val="ru-RU"/>
        </w:rPr>
        <w:t xml:space="preserve"> до </w:t>
      </w:r>
      <w:proofErr w:type="spellStart"/>
      <w:r>
        <w:rPr>
          <w:rFonts w:ascii="Times New Roman" w:hAnsi="Times New Roman" w:cs="Times New Roman"/>
          <w:sz w:val="28"/>
          <w:szCs w:val="28"/>
          <w:lang w:val="ru-RU"/>
        </w:rPr>
        <w:t>молодіжної</w:t>
      </w:r>
      <w:proofErr w:type="spellEnd"/>
      <w:r>
        <w:rPr>
          <w:rFonts w:ascii="Times New Roman" w:hAnsi="Times New Roman" w:cs="Times New Roman"/>
          <w:sz w:val="28"/>
          <w:szCs w:val="28"/>
          <w:lang w:val="ru-RU"/>
        </w:rPr>
        <w:t xml:space="preserve"> </w:t>
      </w:r>
      <w:r>
        <w:rPr>
          <w:rFonts w:ascii="Times New Roman" w:hAnsi="Times New Roman" w:cs="Times New Roman"/>
          <w:sz w:val="28"/>
          <w:szCs w:val="28"/>
          <w:lang w:val="uk-UA"/>
        </w:rPr>
        <w:t>п</w:t>
      </w:r>
      <w:proofErr w:type="spellStart"/>
      <w:r>
        <w:rPr>
          <w:rFonts w:ascii="Times New Roman" w:hAnsi="Times New Roman" w:cs="Times New Roman"/>
          <w:sz w:val="28"/>
          <w:szCs w:val="28"/>
          <w:lang w:val="ru-RU"/>
        </w:rPr>
        <w:t>олітики</w:t>
      </w:r>
      <w:proofErr w:type="spellEnd"/>
      <w:r>
        <w:rPr>
          <w:rFonts w:ascii="Times New Roman" w:hAnsi="Times New Roman" w:cs="Times New Roman"/>
          <w:sz w:val="28"/>
          <w:szCs w:val="28"/>
          <w:lang w:val="ru-RU"/>
        </w:rPr>
        <w:t xml:space="preserve"> та </w:t>
      </w:r>
      <w:proofErr w:type="spellStart"/>
      <w:r>
        <w:rPr>
          <w:rFonts w:ascii="Times New Roman" w:hAnsi="Times New Roman" w:cs="Times New Roman"/>
          <w:sz w:val="28"/>
          <w:szCs w:val="28"/>
          <w:lang w:val="ru-RU"/>
        </w:rPr>
        <w:t>поділитися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своїм</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досвідом</w:t>
      </w:r>
      <w:proofErr w:type="spellEnd"/>
      <w:r>
        <w:rPr>
          <w:rFonts w:ascii="Times New Roman" w:hAnsi="Times New Roman" w:cs="Times New Roman"/>
          <w:sz w:val="28"/>
          <w:szCs w:val="28"/>
          <w:lang w:val="ru-RU"/>
        </w:rPr>
        <w:t>.</w:t>
      </w:r>
    </w:p>
    <w:p w14:paraId="1603E1D0" w14:textId="008A8C06" w:rsidR="009822A4" w:rsidRDefault="00660BD9" w:rsidP="00E07A32">
      <w:pPr>
        <w:shd w:val="clear" w:color="auto" w:fill="FFFFFF"/>
        <w:spacing w:before="225" w:after="225" w:line="240" w:lineRule="auto"/>
        <w:ind w:right="-858"/>
        <w:jc w:val="center"/>
        <w:rPr>
          <w:rFonts w:ascii="Times New Roman" w:eastAsia="Times New Roman" w:hAnsi="Times New Roman" w:cs="Times New Roman"/>
          <w:color w:val="1D1D1B"/>
          <w:sz w:val="28"/>
          <w:szCs w:val="28"/>
          <w:lang w:val="ru-RU" w:eastAsia="ru-RU"/>
        </w:rPr>
      </w:pPr>
      <w:proofErr w:type="gramStart"/>
      <w:r>
        <w:rPr>
          <w:rFonts w:ascii="Times New Roman" w:eastAsia="Times New Roman" w:hAnsi="Times New Roman" w:cs="Times New Roman"/>
          <w:b/>
          <w:bCs/>
          <w:color w:val="1D1D1B"/>
          <w:sz w:val="28"/>
          <w:szCs w:val="28"/>
          <w:lang w:val="ru-RU" w:eastAsia="ru-RU"/>
        </w:rPr>
        <w:t>ІІІ .</w:t>
      </w:r>
      <w:proofErr w:type="gramEnd"/>
      <w:r>
        <w:rPr>
          <w:rFonts w:ascii="Times New Roman" w:eastAsia="Times New Roman" w:hAnsi="Times New Roman" w:cs="Times New Roman"/>
          <w:b/>
          <w:bCs/>
          <w:color w:val="1D1D1B"/>
          <w:sz w:val="28"/>
          <w:szCs w:val="28"/>
          <w:lang w:val="ru-RU" w:eastAsia="ru-RU"/>
        </w:rPr>
        <w:t xml:space="preserve"> </w:t>
      </w:r>
      <w:proofErr w:type="spellStart"/>
      <w:r>
        <w:rPr>
          <w:rFonts w:ascii="Times New Roman" w:eastAsia="Times New Roman" w:hAnsi="Times New Roman" w:cs="Times New Roman"/>
          <w:b/>
          <w:bCs/>
          <w:color w:val="1D1D1B"/>
          <w:sz w:val="28"/>
          <w:szCs w:val="28"/>
          <w:lang w:val="ru-RU" w:eastAsia="ru-RU"/>
        </w:rPr>
        <w:t>Основні</w:t>
      </w:r>
      <w:proofErr w:type="spellEnd"/>
      <w:r>
        <w:rPr>
          <w:rFonts w:ascii="Times New Roman" w:eastAsia="Times New Roman" w:hAnsi="Times New Roman" w:cs="Times New Roman"/>
          <w:b/>
          <w:bCs/>
          <w:color w:val="1D1D1B"/>
          <w:sz w:val="28"/>
          <w:szCs w:val="28"/>
          <w:lang w:val="ru-RU" w:eastAsia="ru-RU"/>
        </w:rPr>
        <w:t xml:space="preserve"> </w:t>
      </w:r>
      <w:proofErr w:type="spellStart"/>
      <w:r>
        <w:rPr>
          <w:rFonts w:ascii="Times New Roman" w:eastAsia="Times New Roman" w:hAnsi="Times New Roman" w:cs="Times New Roman"/>
          <w:b/>
          <w:bCs/>
          <w:color w:val="1D1D1B"/>
          <w:sz w:val="28"/>
          <w:szCs w:val="28"/>
          <w:lang w:val="ru-RU" w:eastAsia="ru-RU"/>
        </w:rPr>
        <w:t>завдання</w:t>
      </w:r>
      <w:proofErr w:type="spellEnd"/>
      <w:r>
        <w:rPr>
          <w:rFonts w:ascii="Times New Roman" w:eastAsia="Times New Roman" w:hAnsi="Times New Roman" w:cs="Times New Roman"/>
          <w:b/>
          <w:bCs/>
          <w:color w:val="1D1D1B"/>
          <w:sz w:val="28"/>
          <w:szCs w:val="28"/>
          <w:lang w:val="ru-RU" w:eastAsia="ru-RU"/>
        </w:rPr>
        <w:t xml:space="preserve"> </w:t>
      </w:r>
      <w:proofErr w:type="spellStart"/>
      <w:r>
        <w:rPr>
          <w:rFonts w:ascii="Times New Roman" w:eastAsia="Times New Roman" w:hAnsi="Times New Roman" w:cs="Times New Roman"/>
          <w:b/>
          <w:bCs/>
          <w:color w:val="1D1D1B"/>
          <w:sz w:val="28"/>
          <w:szCs w:val="28"/>
          <w:lang w:val="ru-RU" w:eastAsia="ru-RU"/>
        </w:rPr>
        <w:t>Програми</w:t>
      </w:r>
      <w:proofErr w:type="spellEnd"/>
      <w:r>
        <w:rPr>
          <w:rFonts w:ascii="Times New Roman" w:eastAsia="Times New Roman" w:hAnsi="Times New Roman" w:cs="Times New Roman"/>
          <w:b/>
          <w:bCs/>
          <w:color w:val="1D1D1B"/>
          <w:sz w:val="28"/>
          <w:szCs w:val="28"/>
          <w:lang w:val="ru-RU" w:eastAsia="ru-RU"/>
        </w:rPr>
        <w:t>:</w:t>
      </w:r>
    </w:p>
    <w:p w14:paraId="2DFAB631" w14:textId="77777777" w:rsidR="009822A4" w:rsidRPr="00660BD9" w:rsidRDefault="00BF4334" w:rsidP="00E07A32">
      <w:pPr>
        <w:shd w:val="clear" w:color="auto" w:fill="FFFFFF"/>
        <w:spacing w:after="0" w:line="240" w:lineRule="auto"/>
        <w:ind w:left="284" w:right="-858"/>
        <w:jc w:val="both"/>
        <w:rPr>
          <w:rFonts w:ascii="Times New Roman" w:eastAsia="Times New Roman" w:hAnsi="Times New Roman" w:cs="Times New Roman"/>
          <w:color w:val="000000" w:themeColor="text1"/>
          <w:sz w:val="28"/>
          <w:szCs w:val="28"/>
          <w:lang w:val="ru-RU" w:eastAsia="ru-RU"/>
        </w:rPr>
      </w:pPr>
      <w:r w:rsidRPr="00660BD9">
        <w:rPr>
          <w:rFonts w:ascii="Times New Roman" w:eastAsia="Times New Roman" w:hAnsi="Times New Roman" w:cs="Times New Roman"/>
          <w:color w:val="000000" w:themeColor="text1"/>
          <w:sz w:val="28"/>
          <w:szCs w:val="28"/>
          <w:lang w:val="ru-RU" w:eastAsia="ru-RU"/>
        </w:rPr>
        <w:t> </w:t>
      </w:r>
      <w:proofErr w:type="spellStart"/>
      <w:r w:rsidRPr="00660BD9">
        <w:rPr>
          <w:rFonts w:ascii="Times New Roman" w:eastAsia="Times New Roman" w:hAnsi="Times New Roman" w:cs="Times New Roman"/>
          <w:color w:val="000000" w:themeColor="text1"/>
          <w:sz w:val="28"/>
          <w:szCs w:val="28"/>
          <w:lang w:val="ru-RU" w:eastAsia="ru-RU"/>
        </w:rPr>
        <w:t>Основними</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завданнями</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Програми</w:t>
      </w:r>
      <w:proofErr w:type="spellEnd"/>
      <w:r w:rsidRPr="00660BD9">
        <w:rPr>
          <w:rFonts w:ascii="Times New Roman" w:eastAsia="Times New Roman" w:hAnsi="Times New Roman" w:cs="Times New Roman"/>
          <w:color w:val="000000" w:themeColor="text1"/>
          <w:sz w:val="28"/>
          <w:szCs w:val="28"/>
          <w:lang w:val="ru-RU" w:eastAsia="ru-RU"/>
        </w:rPr>
        <w:t xml:space="preserve"> є:</w:t>
      </w:r>
    </w:p>
    <w:p w14:paraId="062C302C" w14:textId="77777777" w:rsidR="009822A4" w:rsidRPr="00660BD9" w:rsidRDefault="00BF4334" w:rsidP="00E07A32">
      <w:pPr>
        <w:shd w:val="clear" w:color="auto" w:fill="FFFFFF"/>
        <w:spacing w:after="0" w:line="240" w:lineRule="auto"/>
        <w:ind w:leftChars="127" w:left="279" w:right="-858"/>
        <w:jc w:val="both"/>
        <w:rPr>
          <w:rFonts w:ascii="Times New Roman" w:eastAsia="Times New Roman" w:hAnsi="Times New Roman" w:cs="Times New Roman"/>
          <w:color w:val="000000" w:themeColor="text1"/>
          <w:sz w:val="28"/>
          <w:szCs w:val="28"/>
          <w:lang w:val="ru-RU" w:eastAsia="ru-RU"/>
        </w:rPr>
      </w:pPr>
      <w:r w:rsidRPr="00660BD9">
        <w:rPr>
          <w:rFonts w:ascii="Times New Roman" w:eastAsia="Times New Roman" w:hAnsi="Times New Roman" w:cs="Times New Roman"/>
          <w:color w:val="000000" w:themeColor="text1"/>
          <w:sz w:val="28"/>
          <w:szCs w:val="28"/>
          <w:lang w:val="uk-UA" w:eastAsia="ru-RU"/>
        </w:rPr>
        <w:t>-</w:t>
      </w:r>
      <w:proofErr w:type="spellStart"/>
      <w:r w:rsidRPr="00660BD9">
        <w:rPr>
          <w:rFonts w:ascii="Times New Roman" w:eastAsia="Times New Roman" w:hAnsi="Times New Roman" w:cs="Times New Roman"/>
          <w:color w:val="000000" w:themeColor="text1"/>
          <w:sz w:val="28"/>
          <w:szCs w:val="28"/>
          <w:lang w:val="ru-RU" w:eastAsia="ru-RU"/>
        </w:rPr>
        <w:t>створення</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прозорої</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діяльності</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молодіжних</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просторів</w:t>
      </w:r>
      <w:proofErr w:type="spellEnd"/>
      <w:r w:rsidRPr="00660BD9">
        <w:rPr>
          <w:rFonts w:ascii="Times New Roman" w:eastAsia="Times New Roman" w:hAnsi="Times New Roman" w:cs="Times New Roman"/>
          <w:color w:val="000000" w:themeColor="text1"/>
          <w:sz w:val="28"/>
          <w:szCs w:val="28"/>
          <w:lang w:val="ru-RU" w:eastAsia="ru-RU"/>
        </w:rPr>
        <w:t xml:space="preserve"> та </w:t>
      </w:r>
      <w:proofErr w:type="spellStart"/>
      <w:r w:rsidRPr="00660BD9">
        <w:rPr>
          <w:rFonts w:ascii="Times New Roman" w:eastAsia="Times New Roman" w:hAnsi="Times New Roman" w:cs="Times New Roman"/>
          <w:color w:val="000000" w:themeColor="text1"/>
          <w:sz w:val="28"/>
          <w:szCs w:val="28"/>
          <w:lang w:val="ru-RU" w:eastAsia="ru-RU"/>
        </w:rPr>
        <w:t>об'єднань</w:t>
      </w:r>
      <w:proofErr w:type="spellEnd"/>
      <w:r w:rsidRPr="00660BD9">
        <w:rPr>
          <w:rFonts w:ascii="Times New Roman" w:eastAsia="Times New Roman" w:hAnsi="Times New Roman" w:cs="Times New Roman"/>
          <w:color w:val="000000" w:themeColor="text1"/>
          <w:sz w:val="28"/>
          <w:szCs w:val="28"/>
          <w:lang w:val="ru-RU" w:eastAsia="ru-RU"/>
        </w:rPr>
        <w:t>;</w:t>
      </w:r>
    </w:p>
    <w:p w14:paraId="6840CE91" w14:textId="11BC1730" w:rsidR="009822A4" w:rsidRPr="00660BD9" w:rsidRDefault="00BF4334" w:rsidP="00E07A32">
      <w:pPr>
        <w:shd w:val="clear" w:color="auto" w:fill="FFFFFF"/>
        <w:spacing w:after="0" w:line="240" w:lineRule="auto"/>
        <w:ind w:leftChars="127" w:left="279" w:right="-858"/>
        <w:jc w:val="both"/>
        <w:rPr>
          <w:rFonts w:ascii="Times New Roman" w:eastAsia="Times New Roman" w:hAnsi="Times New Roman" w:cs="Times New Roman"/>
          <w:color w:val="000000" w:themeColor="text1"/>
          <w:sz w:val="28"/>
          <w:szCs w:val="28"/>
          <w:lang w:val="ru-RU" w:eastAsia="ru-RU"/>
        </w:rPr>
      </w:pPr>
      <w:r w:rsidRPr="00660BD9">
        <w:rPr>
          <w:rFonts w:ascii="Times New Roman" w:eastAsia="Times New Roman" w:hAnsi="Times New Roman" w:cs="Times New Roman"/>
          <w:color w:val="000000" w:themeColor="text1"/>
          <w:sz w:val="28"/>
          <w:szCs w:val="28"/>
          <w:lang w:val="uk-UA"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організація</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співпраці</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молоді</w:t>
      </w:r>
      <w:proofErr w:type="spellEnd"/>
      <w:r w:rsidRPr="00660BD9">
        <w:rPr>
          <w:rFonts w:ascii="Times New Roman" w:eastAsia="Times New Roman" w:hAnsi="Times New Roman" w:cs="Times New Roman"/>
          <w:color w:val="000000" w:themeColor="text1"/>
          <w:sz w:val="28"/>
          <w:szCs w:val="28"/>
          <w:lang w:val="ru-RU" w:eastAsia="ru-RU"/>
        </w:rPr>
        <w:t xml:space="preserve"> з органами </w:t>
      </w:r>
      <w:proofErr w:type="spellStart"/>
      <w:r w:rsidRPr="00660BD9">
        <w:rPr>
          <w:rFonts w:ascii="Times New Roman" w:eastAsia="Times New Roman" w:hAnsi="Times New Roman" w:cs="Times New Roman"/>
          <w:color w:val="000000" w:themeColor="text1"/>
          <w:sz w:val="28"/>
          <w:szCs w:val="28"/>
          <w:lang w:val="ru-RU" w:eastAsia="ru-RU"/>
        </w:rPr>
        <w:t>місцевого</w:t>
      </w:r>
      <w:proofErr w:type="spellEnd"/>
      <w:r w:rsid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самоврядування</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підтримка</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молодіжних</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ініціатив</w:t>
      </w:r>
      <w:proofErr w:type="spellEnd"/>
      <w:r w:rsidRPr="00660BD9">
        <w:rPr>
          <w:rFonts w:ascii="Times New Roman" w:eastAsia="Times New Roman" w:hAnsi="Times New Roman" w:cs="Times New Roman"/>
          <w:color w:val="000000" w:themeColor="text1"/>
          <w:sz w:val="28"/>
          <w:szCs w:val="28"/>
          <w:lang w:val="ru-RU" w:eastAsia="ru-RU"/>
        </w:rPr>
        <w:t>;</w:t>
      </w:r>
    </w:p>
    <w:p w14:paraId="19416E90" w14:textId="77777777" w:rsidR="009822A4" w:rsidRPr="00660BD9" w:rsidRDefault="00BF4334" w:rsidP="00E07A32">
      <w:pPr>
        <w:shd w:val="clear" w:color="auto" w:fill="FFFFFF"/>
        <w:spacing w:after="0" w:line="240" w:lineRule="auto"/>
        <w:ind w:leftChars="127" w:left="279" w:right="-858"/>
        <w:jc w:val="both"/>
        <w:rPr>
          <w:rFonts w:ascii="Times New Roman" w:eastAsia="Times New Roman" w:hAnsi="Times New Roman" w:cs="Times New Roman"/>
          <w:color w:val="000000" w:themeColor="text1"/>
          <w:sz w:val="28"/>
          <w:szCs w:val="28"/>
          <w:lang w:val="ru-RU" w:eastAsia="ru-RU"/>
        </w:rPr>
      </w:pPr>
      <w:r w:rsidRPr="00660BD9">
        <w:rPr>
          <w:rFonts w:ascii="Times New Roman" w:eastAsia="Times New Roman" w:hAnsi="Times New Roman" w:cs="Times New Roman"/>
          <w:color w:val="000000" w:themeColor="text1"/>
          <w:sz w:val="28"/>
          <w:szCs w:val="28"/>
          <w:lang w:val="uk-UA" w:eastAsia="ru-RU"/>
        </w:rPr>
        <w:t xml:space="preserve">- </w:t>
      </w:r>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виховання</w:t>
      </w:r>
      <w:proofErr w:type="spellEnd"/>
      <w:r w:rsidRPr="00660BD9">
        <w:rPr>
          <w:rFonts w:ascii="Times New Roman" w:eastAsia="Times New Roman" w:hAnsi="Times New Roman" w:cs="Times New Roman"/>
          <w:color w:val="000000" w:themeColor="text1"/>
          <w:sz w:val="28"/>
          <w:szCs w:val="28"/>
          <w:lang w:val="ru-RU" w:eastAsia="ru-RU"/>
        </w:rPr>
        <w:t xml:space="preserve"> у </w:t>
      </w:r>
      <w:proofErr w:type="spellStart"/>
      <w:r w:rsidRPr="00660BD9">
        <w:rPr>
          <w:rFonts w:ascii="Times New Roman" w:eastAsia="Times New Roman" w:hAnsi="Times New Roman" w:cs="Times New Roman"/>
          <w:color w:val="000000" w:themeColor="text1"/>
          <w:sz w:val="28"/>
          <w:szCs w:val="28"/>
          <w:lang w:val="ru-RU" w:eastAsia="ru-RU"/>
        </w:rPr>
        <w:t>молоді</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почуття</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особистої</w:t>
      </w:r>
      <w:proofErr w:type="spellEnd"/>
      <w:r w:rsidRPr="00660BD9">
        <w:rPr>
          <w:rFonts w:ascii="Times New Roman" w:eastAsia="Times New Roman" w:hAnsi="Times New Roman" w:cs="Times New Roman"/>
          <w:color w:val="000000" w:themeColor="text1"/>
          <w:sz w:val="28"/>
          <w:szCs w:val="28"/>
          <w:lang w:val="ru-RU" w:eastAsia="ru-RU"/>
        </w:rPr>
        <w:t xml:space="preserve"> та </w:t>
      </w:r>
      <w:proofErr w:type="spellStart"/>
      <w:r w:rsidRPr="00660BD9">
        <w:rPr>
          <w:rFonts w:ascii="Times New Roman" w:eastAsia="Times New Roman" w:hAnsi="Times New Roman" w:cs="Times New Roman"/>
          <w:color w:val="000000" w:themeColor="text1"/>
          <w:sz w:val="28"/>
          <w:szCs w:val="28"/>
          <w:lang w:val="ru-RU" w:eastAsia="ru-RU"/>
        </w:rPr>
        <w:t>національної</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гідності</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популяризація</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національної</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культури</w:t>
      </w:r>
      <w:proofErr w:type="spellEnd"/>
      <w:r w:rsidRPr="00660BD9">
        <w:rPr>
          <w:rFonts w:ascii="Times New Roman" w:eastAsia="Times New Roman" w:hAnsi="Times New Roman" w:cs="Times New Roman"/>
          <w:color w:val="000000" w:themeColor="text1"/>
          <w:sz w:val="28"/>
          <w:szCs w:val="28"/>
          <w:lang w:val="ru-RU" w:eastAsia="ru-RU"/>
        </w:rPr>
        <w:t>;</w:t>
      </w:r>
    </w:p>
    <w:p w14:paraId="7E3B54A3" w14:textId="77777777" w:rsidR="009822A4" w:rsidRPr="00660BD9" w:rsidRDefault="00BF4334" w:rsidP="00E07A32">
      <w:pPr>
        <w:shd w:val="clear" w:color="auto" w:fill="FFFFFF"/>
        <w:spacing w:after="0" w:line="240" w:lineRule="auto"/>
        <w:ind w:leftChars="127" w:left="279" w:right="-858"/>
        <w:jc w:val="both"/>
        <w:rPr>
          <w:rFonts w:ascii="Times New Roman" w:eastAsia="Times New Roman" w:hAnsi="Times New Roman" w:cs="Times New Roman"/>
          <w:color w:val="000000" w:themeColor="text1"/>
          <w:sz w:val="28"/>
          <w:szCs w:val="28"/>
          <w:lang w:val="ru-RU" w:eastAsia="ru-RU"/>
        </w:rPr>
      </w:pPr>
      <w:r w:rsidRPr="00660BD9">
        <w:rPr>
          <w:rFonts w:ascii="Times New Roman" w:eastAsia="Times New Roman" w:hAnsi="Times New Roman" w:cs="Times New Roman"/>
          <w:color w:val="000000" w:themeColor="text1"/>
          <w:sz w:val="28"/>
          <w:szCs w:val="28"/>
          <w:lang w:val="uk-UA"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формування</w:t>
      </w:r>
      <w:proofErr w:type="spellEnd"/>
      <w:r w:rsidRPr="00660BD9">
        <w:rPr>
          <w:rFonts w:ascii="Times New Roman" w:eastAsia="Times New Roman" w:hAnsi="Times New Roman" w:cs="Times New Roman"/>
          <w:color w:val="000000" w:themeColor="text1"/>
          <w:sz w:val="28"/>
          <w:szCs w:val="28"/>
          <w:lang w:val="ru-RU" w:eastAsia="ru-RU"/>
        </w:rPr>
        <w:t xml:space="preserve"> у </w:t>
      </w:r>
      <w:proofErr w:type="spellStart"/>
      <w:r w:rsidRPr="00660BD9">
        <w:rPr>
          <w:rFonts w:ascii="Times New Roman" w:eastAsia="Times New Roman" w:hAnsi="Times New Roman" w:cs="Times New Roman"/>
          <w:color w:val="000000" w:themeColor="text1"/>
          <w:sz w:val="28"/>
          <w:szCs w:val="28"/>
          <w:lang w:val="ru-RU" w:eastAsia="ru-RU"/>
        </w:rPr>
        <w:t>молоді</w:t>
      </w:r>
      <w:proofErr w:type="spellEnd"/>
      <w:r w:rsidRPr="00660BD9">
        <w:rPr>
          <w:rFonts w:ascii="Times New Roman" w:eastAsia="Times New Roman" w:hAnsi="Times New Roman" w:cs="Times New Roman"/>
          <w:color w:val="000000" w:themeColor="text1"/>
          <w:sz w:val="28"/>
          <w:szCs w:val="28"/>
          <w:lang w:val="ru-RU" w:eastAsia="ru-RU"/>
        </w:rPr>
        <w:t xml:space="preserve"> бережливого </w:t>
      </w:r>
      <w:proofErr w:type="spellStart"/>
      <w:r w:rsidRPr="00660BD9">
        <w:rPr>
          <w:rFonts w:ascii="Times New Roman" w:eastAsia="Times New Roman" w:hAnsi="Times New Roman" w:cs="Times New Roman"/>
          <w:color w:val="000000" w:themeColor="text1"/>
          <w:sz w:val="28"/>
          <w:szCs w:val="28"/>
          <w:lang w:val="ru-RU" w:eastAsia="ru-RU"/>
        </w:rPr>
        <w:t>ставлення</w:t>
      </w:r>
      <w:proofErr w:type="spellEnd"/>
      <w:r w:rsidRPr="00660BD9">
        <w:rPr>
          <w:rFonts w:ascii="Times New Roman" w:eastAsia="Times New Roman" w:hAnsi="Times New Roman" w:cs="Times New Roman"/>
          <w:color w:val="000000" w:themeColor="text1"/>
          <w:sz w:val="28"/>
          <w:szCs w:val="28"/>
          <w:lang w:val="ru-RU" w:eastAsia="ru-RU"/>
        </w:rPr>
        <w:t xml:space="preserve"> до природного, </w:t>
      </w:r>
      <w:proofErr w:type="spellStart"/>
      <w:r w:rsidRPr="00660BD9">
        <w:rPr>
          <w:rFonts w:ascii="Times New Roman" w:eastAsia="Times New Roman" w:hAnsi="Times New Roman" w:cs="Times New Roman"/>
          <w:color w:val="000000" w:themeColor="text1"/>
          <w:sz w:val="28"/>
          <w:szCs w:val="28"/>
          <w:lang w:val="ru-RU" w:eastAsia="ru-RU"/>
        </w:rPr>
        <w:t>соціального</w:t>
      </w:r>
      <w:proofErr w:type="spellEnd"/>
      <w:r w:rsidRPr="00660BD9">
        <w:rPr>
          <w:rFonts w:ascii="Times New Roman" w:eastAsia="Times New Roman" w:hAnsi="Times New Roman" w:cs="Times New Roman"/>
          <w:color w:val="000000" w:themeColor="text1"/>
          <w:sz w:val="28"/>
          <w:szCs w:val="28"/>
          <w:lang w:val="ru-RU" w:eastAsia="ru-RU"/>
        </w:rPr>
        <w:t>, культурного та предметно-</w:t>
      </w:r>
      <w:proofErr w:type="spellStart"/>
      <w:r w:rsidRPr="00660BD9">
        <w:rPr>
          <w:rFonts w:ascii="Times New Roman" w:eastAsia="Times New Roman" w:hAnsi="Times New Roman" w:cs="Times New Roman"/>
          <w:color w:val="000000" w:themeColor="text1"/>
          <w:sz w:val="28"/>
          <w:szCs w:val="28"/>
          <w:lang w:val="ru-RU" w:eastAsia="ru-RU"/>
        </w:rPr>
        <w:t>побутового</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довкілля</w:t>
      </w:r>
      <w:proofErr w:type="spellEnd"/>
      <w:r w:rsidRPr="00660BD9">
        <w:rPr>
          <w:rFonts w:ascii="Times New Roman" w:eastAsia="Times New Roman" w:hAnsi="Times New Roman" w:cs="Times New Roman"/>
          <w:color w:val="000000" w:themeColor="text1"/>
          <w:sz w:val="28"/>
          <w:szCs w:val="28"/>
          <w:lang w:val="ru-RU" w:eastAsia="ru-RU"/>
        </w:rPr>
        <w:t>;</w:t>
      </w:r>
    </w:p>
    <w:p w14:paraId="452AF89C" w14:textId="344D68D2" w:rsidR="009822A4" w:rsidRPr="00660BD9" w:rsidRDefault="00660BD9" w:rsidP="00E07A32">
      <w:pPr>
        <w:shd w:val="clear" w:color="auto" w:fill="FFFFFF"/>
        <w:spacing w:after="0" w:line="240" w:lineRule="auto"/>
        <w:ind w:right="-858"/>
        <w:jc w:val="both"/>
        <w:rPr>
          <w:rFonts w:ascii="Times New Roman" w:eastAsia="Times New Roman" w:hAnsi="Times New Roman" w:cs="Times New Roman"/>
          <w:color w:val="000000" w:themeColor="text1"/>
          <w:sz w:val="28"/>
          <w:szCs w:val="28"/>
          <w:lang w:val="ru-RU" w:eastAsia="ru-RU"/>
        </w:rPr>
      </w:pPr>
      <w:r>
        <w:rPr>
          <w:rFonts w:ascii="Times New Roman" w:eastAsia="Times New Roman" w:hAnsi="Times New Roman" w:cs="Times New Roman"/>
          <w:color w:val="000000" w:themeColor="text1"/>
          <w:sz w:val="28"/>
          <w:szCs w:val="28"/>
          <w:lang w:val="uk-UA" w:eastAsia="ru-RU"/>
        </w:rPr>
        <w:t xml:space="preserve">    </w:t>
      </w:r>
      <w:r w:rsidRPr="00660BD9">
        <w:rPr>
          <w:rFonts w:ascii="Times New Roman" w:eastAsia="Times New Roman" w:hAnsi="Times New Roman" w:cs="Times New Roman"/>
          <w:color w:val="000000" w:themeColor="text1"/>
          <w:sz w:val="28"/>
          <w:szCs w:val="28"/>
          <w:lang w:val="uk-UA"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створення</w:t>
      </w:r>
      <w:proofErr w:type="spellEnd"/>
      <w:r w:rsidRPr="00660BD9">
        <w:rPr>
          <w:rFonts w:ascii="Times New Roman" w:eastAsia="Times New Roman" w:hAnsi="Times New Roman" w:cs="Times New Roman"/>
          <w:color w:val="000000" w:themeColor="text1"/>
          <w:sz w:val="28"/>
          <w:szCs w:val="28"/>
          <w:lang w:val="ru-RU" w:eastAsia="ru-RU"/>
        </w:rPr>
        <w:t xml:space="preserve"> умов для </w:t>
      </w:r>
      <w:proofErr w:type="spellStart"/>
      <w:r w:rsidRPr="00660BD9">
        <w:rPr>
          <w:rFonts w:ascii="Times New Roman" w:eastAsia="Times New Roman" w:hAnsi="Times New Roman" w:cs="Times New Roman"/>
          <w:color w:val="000000" w:themeColor="text1"/>
          <w:sz w:val="28"/>
          <w:szCs w:val="28"/>
          <w:lang w:val="ru-RU" w:eastAsia="ru-RU"/>
        </w:rPr>
        <w:t>творчого</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розвитку</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молоді</w:t>
      </w:r>
      <w:proofErr w:type="spellEnd"/>
      <w:r w:rsidRPr="00660BD9">
        <w:rPr>
          <w:rFonts w:ascii="Times New Roman" w:eastAsia="Times New Roman" w:hAnsi="Times New Roman" w:cs="Times New Roman"/>
          <w:color w:val="000000" w:themeColor="text1"/>
          <w:sz w:val="28"/>
          <w:szCs w:val="28"/>
          <w:lang w:val="ru-RU" w:eastAsia="ru-RU"/>
        </w:rPr>
        <w:t>;</w:t>
      </w:r>
    </w:p>
    <w:p w14:paraId="1C905B34" w14:textId="77777777" w:rsidR="009822A4" w:rsidRPr="00660BD9" w:rsidRDefault="00BF4334" w:rsidP="00E07A32">
      <w:pPr>
        <w:shd w:val="clear" w:color="auto" w:fill="FFFFFF"/>
        <w:spacing w:after="0" w:line="240" w:lineRule="auto"/>
        <w:ind w:leftChars="127" w:left="279" w:right="-858"/>
        <w:jc w:val="both"/>
        <w:rPr>
          <w:rFonts w:ascii="Times New Roman" w:eastAsia="Times New Roman" w:hAnsi="Times New Roman" w:cs="Times New Roman"/>
          <w:color w:val="000000" w:themeColor="text1"/>
          <w:sz w:val="28"/>
          <w:szCs w:val="28"/>
          <w:lang w:val="ru-RU" w:eastAsia="ru-RU"/>
        </w:rPr>
      </w:pPr>
      <w:r w:rsidRPr="00660BD9">
        <w:rPr>
          <w:rFonts w:ascii="Times New Roman" w:eastAsia="Times New Roman" w:hAnsi="Times New Roman" w:cs="Times New Roman"/>
          <w:color w:val="000000" w:themeColor="text1"/>
          <w:sz w:val="28"/>
          <w:szCs w:val="28"/>
          <w:lang w:val="uk-UA"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сприяння</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розвитку</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молодіжного</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підприємництва</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самозайнятості</w:t>
      </w:r>
      <w:proofErr w:type="spellEnd"/>
      <w:r w:rsidRPr="00660BD9">
        <w:rPr>
          <w:rFonts w:ascii="Times New Roman" w:eastAsia="Times New Roman" w:hAnsi="Times New Roman" w:cs="Times New Roman"/>
          <w:color w:val="000000" w:themeColor="text1"/>
          <w:sz w:val="28"/>
          <w:szCs w:val="28"/>
          <w:lang w:val="ru-RU" w:eastAsia="ru-RU"/>
        </w:rPr>
        <w:t>;</w:t>
      </w:r>
    </w:p>
    <w:p w14:paraId="6907AE42" w14:textId="77777777" w:rsidR="009822A4" w:rsidRPr="00660BD9" w:rsidRDefault="00BF4334" w:rsidP="00E07A32">
      <w:pPr>
        <w:shd w:val="clear" w:color="auto" w:fill="FFFFFF"/>
        <w:spacing w:after="0" w:line="240" w:lineRule="auto"/>
        <w:ind w:leftChars="127" w:left="279" w:right="-858"/>
        <w:jc w:val="both"/>
        <w:rPr>
          <w:rFonts w:ascii="Times New Roman" w:eastAsia="Times New Roman" w:hAnsi="Times New Roman" w:cs="Times New Roman"/>
          <w:color w:val="000000" w:themeColor="text1"/>
          <w:sz w:val="28"/>
          <w:szCs w:val="28"/>
          <w:lang w:val="ru-RU" w:eastAsia="ru-RU"/>
        </w:rPr>
      </w:pPr>
      <w:r w:rsidRPr="00660BD9">
        <w:rPr>
          <w:rFonts w:ascii="Times New Roman" w:eastAsia="Times New Roman" w:hAnsi="Times New Roman" w:cs="Times New Roman"/>
          <w:color w:val="000000" w:themeColor="text1"/>
          <w:sz w:val="28"/>
          <w:szCs w:val="28"/>
          <w:lang w:val="uk-UA"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розвиток</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неформальної</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освіти</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молоді</w:t>
      </w:r>
      <w:proofErr w:type="spellEnd"/>
      <w:r w:rsidRPr="00660BD9">
        <w:rPr>
          <w:rFonts w:ascii="Times New Roman" w:eastAsia="Times New Roman" w:hAnsi="Times New Roman" w:cs="Times New Roman"/>
          <w:color w:val="000000" w:themeColor="text1"/>
          <w:sz w:val="28"/>
          <w:szCs w:val="28"/>
          <w:lang w:val="ru-RU" w:eastAsia="ru-RU"/>
        </w:rPr>
        <w:t xml:space="preserve"> на </w:t>
      </w:r>
      <w:proofErr w:type="spellStart"/>
      <w:r w:rsidRPr="00660BD9">
        <w:rPr>
          <w:rFonts w:ascii="Times New Roman" w:eastAsia="Times New Roman" w:hAnsi="Times New Roman" w:cs="Times New Roman"/>
          <w:color w:val="000000" w:themeColor="text1"/>
          <w:sz w:val="28"/>
          <w:szCs w:val="28"/>
          <w:lang w:val="ru-RU" w:eastAsia="ru-RU"/>
        </w:rPr>
        <w:t>території</w:t>
      </w:r>
      <w:proofErr w:type="spellEnd"/>
      <w:r w:rsidRPr="00660BD9">
        <w:rPr>
          <w:rFonts w:ascii="Times New Roman" w:eastAsia="Times New Roman" w:hAnsi="Times New Roman" w:cs="Times New Roman"/>
          <w:color w:val="000000" w:themeColor="text1"/>
          <w:sz w:val="28"/>
          <w:szCs w:val="28"/>
          <w:lang w:val="ru-RU" w:eastAsia="ru-RU"/>
        </w:rPr>
        <w:t xml:space="preserve"> Димерської </w:t>
      </w:r>
      <w:proofErr w:type="spellStart"/>
      <w:r w:rsidRPr="00660BD9">
        <w:rPr>
          <w:rFonts w:ascii="Times New Roman" w:eastAsia="Times New Roman" w:hAnsi="Times New Roman" w:cs="Times New Roman"/>
          <w:color w:val="000000" w:themeColor="text1"/>
          <w:sz w:val="28"/>
          <w:szCs w:val="28"/>
          <w:lang w:val="ru-RU" w:eastAsia="ru-RU"/>
        </w:rPr>
        <w:t>громади</w:t>
      </w:r>
      <w:proofErr w:type="spellEnd"/>
      <w:r w:rsidRPr="00660BD9">
        <w:rPr>
          <w:rFonts w:ascii="Times New Roman" w:eastAsia="Times New Roman" w:hAnsi="Times New Roman" w:cs="Times New Roman"/>
          <w:color w:val="000000" w:themeColor="text1"/>
          <w:sz w:val="28"/>
          <w:szCs w:val="28"/>
          <w:lang w:val="ru-RU" w:eastAsia="ru-RU"/>
        </w:rPr>
        <w:t>;                                                       </w:t>
      </w:r>
    </w:p>
    <w:p w14:paraId="66B5080B" w14:textId="77777777" w:rsidR="009822A4" w:rsidRPr="00660BD9" w:rsidRDefault="00BF4334" w:rsidP="00E07A32">
      <w:pPr>
        <w:shd w:val="clear" w:color="auto" w:fill="FFFFFF"/>
        <w:spacing w:after="0" w:line="240" w:lineRule="auto"/>
        <w:ind w:leftChars="127" w:left="279" w:right="-858"/>
        <w:jc w:val="both"/>
        <w:rPr>
          <w:rFonts w:ascii="Times New Roman" w:eastAsia="Times New Roman" w:hAnsi="Times New Roman" w:cs="Times New Roman"/>
          <w:color w:val="000000" w:themeColor="text1"/>
          <w:sz w:val="28"/>
          <w:szCs w:val="28"/>
          <w:lang w:val="ru-RU" w:eastAsia="ru-RU"/>
        </w:rPr>
      </w:pPr>
      <w:r w:rsidRPr="00660BD9">
        <w:rPr>
          <w:rFonts w:ascii="Times New Roman" w:eastAsia="Times New Roman" w:hAnsi="Times New Roman" w:cs="Times New Roman"/>
          <w:color w:val="000000" w:themeColor="text1"/>
          <w:sz w:val="28"/>
          <w:szCs w:val="28"/>
          <w:lang w:val="uk-UA" w:eastAsia="ru-RU"/>
        </w:rPr>
        <w:t>-</w:t>
      </w:r>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підвищення</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рівня</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інформованості</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молоді</w:t>
      </w:r>
      <w:proofErr w:type="spellEnd"/>
      <w:r w:rsidRPr="00660BD9">
        <w:rPr>
          <w:rFonts w:ascii="Times New Roman" w:eastAsia="Times New Roman" w:hAnsi="Times New Roman" w:cs="Times New Roman"/>
          <w:color w:val="000000" w:themeColor="text1"/>
          <w:sz w:val="28"/>
          <w:szCs w:val="28"/>
          <w:lang w:val="ru-RU" w:eastAsia="ru-RU"/>
        </w:rPr>
        <w:t xml:space="preserve"> з </w:t>
      </w:r>
      <w:proofErr w:type="spellStart"/>
      <w:r w:rsidRPr="00660BD9">
        <w:rPr>
          <w:rFonts w:ascii="Times New Roman" w:eastAsia="Times New Roman" w:hAnsi="Times New Roman" w:cs="Times New Roman"/>
          <w:color w:val="000000" w:themeColor="text1"/>
          <w:sz w:val="28"/>
          <w:szCs w:val="28"/>
          <w:lang w:val="ru-RU" w:eastAsia="ru-RU"/>
        </w:rPr>
        <w:t>питань</w:t>
      </w:r>
      <w:proofErr w:type="spellEnd"/>
      <w:r w:rsidRPr="00660BD9">
        <w:rPr>
          <w:rFonts w:ascii="Times New Roman" w:eastAsia="Times New Roman" w:hAnsi="Times New Roman" w:cs="Times New Roman"/>
          <w:color w:val="000000" w:themeColor="text1"/>
          <w:sz w:val="28"/>
          <w:szCs w:val="28"/>
          <w:lang w:val="uk-UA"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профілактики</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тютюнокуріння</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алкоголізму</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наркоманії</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захворювань</w:t>
      </w:r>
      <w:proofErr w:type="spellEnd"/>
      <w:r w:rsidRPr="00660BD9">
        <w:rPr>
          <w:rFonts w:ascii="Times New Roman" w:eastAsia="Times New Roman" w:hAnsi="Times New Roman" w:cs="Times New Roman"/>
          <w:color w:val="000000" w:themeColor="text1"/>
          <w:sz w:val="28"/>
          <w:szCs w:val="28"/>
          <w:lang w:val="ru-RU" w:eastAsia="ru-RU"/>
        </w:rPr>
        <w:t xml:space="preserve"> на ВІЛ/СНІД, </w:t>
      </w:r>
      <w:proofErr w:type="spellStart"/>
      <w:r w:rsidRPr="00660BD9">
        <w:rPr>
          <w:rFonts w:ascii="Times New Roman" w:eastAsia="Times New Roman" w:hAnsi="Times New Roman" w:cs="Times New Roman"/>
          <w:color w:val="000000" w:themeColor="text1"/>
          <w:sz w:val="28"/>
          <w:szCs w:val="28"/>
          <w:lang w:val="ru-RU" w:eastAsia="ru-RU"/>
        </w:rPr>
        <w:t>туберкульоз</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інфекцій</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що</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передаються</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статевим</w:t>
      </w:r>
      <w:proofErr w:type="spellEnd"/>
      <w:r w:rsidRPr="00660BD9">
        <w:rPr>
          <w:rFonts w:ascii="Times New Roman" w:eastAsia="Times New Roman" w:hAnsi="Times New Roman" w:cs="Times New Roman"/>
          <w:color w:val="000000" w:themeColor="text1"/>
          <w:sz w:val="28"/>
          <w:szCs w:val="28"/>
          <w:lang w:val="ru-RU" w:eastAsia="ru-RU"/>
        </w:rPr>
        <w:t xml:space="preserve"> шляхом </w:t>
      </w:r>
      <w:proofErr w:type="spellStart"/>
      <w:r w:rsidRPr="00660BD9">
        <w:rPr>
          <w:rFonts w:ascii="Times New Roman" w:eastAsia="Times New Roman" w:hAnsi="Times New Roman" w:cs="Times New Roman"/>
          <w:color w:val="000000" w:themeColor="text1"/>
          <w:sz w:val="28"/>
          <w:szCs w:val="28"/>
          <w:lang w:val="ru-RU" w:eastAsia="ru-RU"/>
        </w:rPr>
        <w:t>тощо</w:t>
      </w:r>
      <w:proofErr w:type="spellEnd"/>
      <w:r w:rsidRPr="00660BD9">
        <w:rPr>
          <w:rFonts w:ascii="Times New Roman" w:eastAsia="Times New Roman" w:hAnsi="Times New Roman" w:cs="Times New Roman"/>
          <w:color w:val="000000" w:themeColor="text1"/>
          <w:sz w:val="28"/>
          <w:szCs w:val="28"/>
          <w:lang w:val="ru-RU" w:eastAsia="ru-RU"/>
        </w:rPr>
        <w:t>;</w:t>
      </w:r>
    </w:p>
    <w:p w14:paraId="4A0287AE" w14:textId="77777777" w:rsidR="009822A4" w:rsidRPr="00660BD9" w:rsidRDefault="00BF4334" w:rsidP="00E07A32">
      <w:pPr>
        <w:shd w:val="clear" w:color="auto" w:fill="FFFFFF"/>
        <w:spacing w:after="0" w:line="240" w:lineRule="auto"/>
        <w:ind w:leftChars="127" w:left="279" w:right="-858" w:firstLineChars="100" w:firstLine="280"/>
        <w:jc w:val="both"/>
        <w:rPr>
          <w:rFonts w:ascii="Times New Roman" w:eastAsia="Times New Roman" w:hAnsi="Times New Roman" w:cs="Times New Roman"/>
          <w:color w:val="000000" w:themeColor="text1"/>
          <w:sz w:val="28"/>
          <w:szCs w:val="28"/>
          <w:lang w:val="ru-RU" w:eastAsia="ru-RU"/>
        </w:rPr>
      </w:pPr>
      <w:r w:rsidRPr="00660BD9">
        <w:rPr>
          <w:rFonts w:ascii="Times New Roman" w:eastAsia="Times New Roman" w:hAnsi="Times New Roman" w:cs="Times New Roman"/>
          <w:color w:val="000000" w:themeColor="text1"/>
          <w:sz w:val="28"/>
          <w:szCs w:val="28"/>
          <w:lang w:val="uk-UA" w:eastAsia="ru-RU"/>
        </w:rPr>
        <w:t>- с</w:t>
      </w:r>
      <w:proofErr w:type="spellStart"/>
      <w:r w:rsidRPr="00660BD9">
        <w:rPr>
          <w:rFonts w:ascii="Times New Roman" w:eastAsia="Times New Roman" w:hAnsi="Times New Roman" w:cs="Times New Roman"/>
          <w:color w:val="000000" w:themeColor="text1"/>
          <w:sz w:val="28"/>
          <w:szCs w:val="28"/>
          <w:lang w:val="ru-RU" w:eastAsia="ru-RU"/>
        </w:rPr>
        <w:t>творення</w:t>
      </w:r>
      <w:proofErr w:type="spellEnd"/>
      <w:r w:rsidRPr="00660BD9">
        <w:rPr>
          <w:rFonts w:ascii="Times New Roman" w:eastAsia="Times New Roman" w:hAnsi="Times New Roman" w:cs="Times New Roman"/>
          <w:color w:val="000000" w:themeColor="text1"/>
          <w:sz w:val="28"/>
          <w:szCs w:val="28"/>
          <w:lang w:val="ru-RU" w:eastAsia="ru-RU"/>
        </w:rPr>
        <w:t xml:space="preserve"> умов для </w:t>
      </w:r>
      <w:proofErr w:type="spellStart"/>
      <w:r w:rsidRPr="00660BD9">
        <w:rPr>
          <w:rFonts w:ascii="Times New Roman" w:eastAsia="Times New Roman" w:hAnsi="Times New Roman" w:cs="Times New Roman"/>
          <w:color w:val="000000" w:themeColor="text1"/>
          <w:sz w:val="28"/>
          <w:szCs w:val="28"/>
          <w:lang w:val="ru-RU" w:eastAsia="ru-RU"/>
        </w:rPr>
        <w:t>покращення</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здоров’я</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залучення</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молоді</w:t>
      </w:r>
      <w:proofErr w:type="spellEnd"/>
      <w:r w:rsidRPr="00660BD9">
        <w:rPr>
          <w:rFonts w:ascii="Times New Roman" w:eastAsia="Times New Roman" w:hAnsi="Times New Roman" w:cs="Times New Roman"/>
          <w:color w:val="000000" w:themeColor="text1"/>
          <w:sz w:val="28"/>
          <w:szCs w:val="28"/>
          <w:lang w:val="ru-RU" w:eastAsia="ru-RU"/>
        </w:rPr>
        <w:t xml:space="preserve"> до занять спортом;</w:t>
      </w:r>
    </w:p>
    <w:p w14:paraId="5E1BF773" w14:textId="77777777" w:rsidR="009822A4" w:rsidRPr="00660BD9" w:rsidRDefault="00BF4334" w:rsidP="00E07A32">
      <w:pPr>
        <w:pStyle w:val="aff"/>
        <w:shd w:val="clear" w:color="auto" w:fill="FFFFFF"/>
        <w:spacing w:after="0" w:line="240" w:lineRule="auto"/>
        <w:ind w:left="360" w:right="-858"/>
        <w:jc w:val="both"/>
        <w:rPr>
          <w:rFonts w:ascii="Times New Roman" w:eastAsia="Times New Roman" w:hAnsi="Times New Roman" w:cs="Times New Roman"/>
          <w:color w:val="000000" w:themeColor="text1"/>
          <w:sz w:val="28"/>
          <w:szCs w:val="28"/>
          <w:lang w:val="ru-RU" w:eastAsia="ru-RU"/>
        </w:rPr>
      </w:pPr>
      <w:r w:rsidRPr="00660BD9">
        <w:rPr>
          <w:rFonts w:ascii="Times New Roman" w:eastAsia="Times New Roman" w:hAnsi="Times New Roman" w:cs="Times New Roman"/>
          <w:color w:val="000000" w:themeColor="text1"/>
          <w:sz w:val="28"/>
          <w:szCs w:val="28"/>
          <w:lang w:val="ru-RU" w:eastAsia="ru-RU"/>
        </w:rPr>
        <w:t xml:space="preserve">  - </w:t>
      </w:r>
      <w:proofErr w:type="spellStart"/>
      <w:r w:rsidRPr="00660BD9">
        <w:rPr>
          <w:rFonts w:ascii="Times New Roman" w:eastAsia="Times New Roman" w:hAnsi="Times New Roman" w:cs="Times New Roman"/>
          <w:color w:val="000000" w:themeColor="text1"/>
          <w:sz w:val="28"/>
          <w:szCs w:val="28"/>
          <w:lang w:val="ru-RU" w:eastAsia="ru-RU"/>
        </w:rPr>
        <w:t>створення</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безпечного</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безбар'єрного</w:t>
      </w:r>
      <w:proofErr w:type="spellEnd"/>
      <w:r w:rsidRPr="00660BD9">
        <w:rPr>
          <w:rFonts w:ascii="Times New Roman" w:eastAsia="Times New Roman" w:hAnsi="Times New Roman" w:cs="Times New Roman"/>
          <w:color w:val="000000" w:themeColor="text1"/>
          <w:sz w:val="28"/>
          <w:szCs w:val="28"/>
          <w:lang w:val="ru-RU" w:eastAsia="ru-RU"/>
        </w:rPr>
        <w:t xml:space="preserve"> та </w:t>
      </w:r>
      <w:proofErr w:type="spellStart"/>
      <w:proofErr w:type="gramStart"/>
      <w:r w:rsidRPr="00660BD9">
        <w:rPr>
          <w:rFonts w:ascii="Times New Roman" w:eastAsia="Times New Roman" w:hAnsi="Times New Roman" w:cs="Times New Roman"/>
          <w:color w:val="000000" w:themeColor="text1"/>
          <w:sz w:val="28"/>
          <w:szCs w:val="28"/>
          <w:lang w:val="ru-RU" w:eastAsia="ru-RU"/>
        </w:rPr>
        <w:t>змістовного</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дозвілля</w:t>
      </w:r>
      <w:proofErr w:type="spellEnd"/>
      <w:proofErr w:type="gramEnd"/>
      <w:r w:rsidRPr="00660BD9">
        <w:rPr>
          <w:rFonts w:ascii="Times New Roman" w:eastAsia="Times New Roman" w:hAnsi="Times New Roman" w:cs="Times New Roman"/>
          <w:color w:val="000000" w:themeColor="text1"/>
          <w:sz w:val="28"/>
          <w:szCs w:val="28"/>
          <w:lang w:val="ru-RU" w:eastAsia="ru-RU"/>
        </w:rPr>
        <w:t xml:space="preserve"> для </w:t>
      </w:r>
      <w:proofErr w:type="spellStart"/>
      <w:r w:rsidRPr="00660BD9">
        <w:rPr>
          <w:rFonts w:ascii="Times New Roman" w:eastAsia="Times New Roman" w:hAnsi="Times New Roman" w:cs="Times New Roman"/>
          <w:color w:val="000000" w:themeColor="text1"/>
          <w:sz w:val="28"/>
          <w:szCs w:val="28"/>
          <w:lang w:val="ru-RU" w:eastAsia="ru-RU"/>
        </w:rPr>
        <w:t>мешканців</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молоді</w:t>
      </w:r>
      <w:proofErr w:type="spellEnd"/>
      <w:r w:rsidRPr="00660BD9">
        <w:rPr>
          <w:rFonts w:ascii="Times New Roman" w:eastAsia="Times New Roman" w:hAnsi="Times New Roman" w:cs="Times New Roman"/>
          <w:color w:val="000000" w:themeColor="text1"/>
          <w:sz w:val="28"/>
          <w:szCs w:val="28"/>
          <w:lang w:val="ru-RU" w:eastAsia="ru-RU"/>
        </w:rPr>
        <w:t>;         </w:t>
      </w:r>
    </w:p>
    <w:p w14:paraId="71F0DD6D" w14:textId="77777777" w:rsidR="009822A4" w:rsidRPr="00660BD9" w:rsidRDefault="00BF4334" w:rsidP="00E07A32">
      <w:pPr>
        <w:shd w:val="clear" w:color="auto" w:fill="FFFFFF"/>
        <w:spacing w:after="0" w:line="240" w:lineRule="auto"/>
        <w:ind w:leftChars="127" w:left="279" w:right="-858" w:firstLineChars="150" w:firstLine="420"/>
        <w:jc w:val="both"/>
        <w:rPr>
          <w:rFonts w:ascii="Times New Roman" w:eastAsia="Times New Roman" w:hAnsi="Times New Roman" w:cs="Times New Roman"/>
          <w:color w:val="000000" w:themeColor="text1"/>
          <w:sz w:val="28"/>
          <w:szCs w:val="28"/>
          <w:lang w:val="ru-RU" w:eastAsia="ru-RU"/>
        </w:rPr>
      </w:pPr>
      <w:r w:rsidRPr="00660BD9">
        <w:rPr>
          <w:rFonts w:ascii="Times New Roman" w:eastAsia="Times New Roman" w:hAnsi="Times New Roman" w:cs="Times New Roman"/>
          <w:color w:val="000000" w:themeColor="text1"/>
          <w:sz w:val="28"/>
          <w:szCs w:val="28"/>
          <w:lang w:val="ru-RU" w:eastAsia="ru-RU"/>
        </w:rPr>
        <w:t>-</w:t>
      </w:r>
      <w:proofErr w:type="spellStart"/>
      <w:r w:rsidRPr="00660BD9">
        <w:rPr>
          <w:rFonts w:ascii="Times New Roman" w:eastAsia="Times New Roman" w:hAnsi="Times New Roman" w:cs="Times New Roman"/>
          <w:color w:val="000000" w:themeColor="text1"/>
          <w:sz w:val="28"/>
          <w:szCs w:val="28"/>
          <w:lang w:val="ru-RU" w:eastAsia="ru-RU"/>
        </w:rPr>
        <w:t>профілактична</w:t>
      </w:r>
      <w:proofErr w:type="spellEnd"/>
      <w:r w:rsidRPr="00660BD9">
        <w:rPr>
          <w:rFonts w:ascii="Times New Roman" w:eastAsia="Times New Roman" w:hAnsi="Times New Roman" w:cs="Times New Roman"/>
          <w:color w:val="000000" w:themeColor="text1"/>
          <w:sz w:val="28"/>
          <w:szCs w:val="28"/>
          <w:lang w:val="ru-RU" w:eastAsia="ru-RU"/>
        </w:rPr>
        <w:t xml:space="preserve"> робота з </w:t>
      </w:r>
      <w:proofErr w:type="spellStart"/>
      <w:r w:rsidRPr="00660BD9">
        <w:rPr>
          <w:rFonts w:ascii="Times New Roman" w:eastAsia="Times New Roman" w:hAnsi="Times New Roman" w:cs="Times New Roman"/>
          <w:color w:val="000000" w:themeColor="text1"/>
          <w:sz w:val="28"/>
          <w:szCs w:val="28"/>
          <w:lang w:val="ru-RU" w:eastAsia="ru-RU"/>
        </w:rPr>
        <w:t>попередження</w:t>
      </w:r>
      <w:proofErr w:type="spellEnd"/>
      <w:r w:rsidRPr="00660BD9">
        <w:rPr>
          <w:rFonts w:ascii="Times New Roman" w:eastAsia="Times New Roman" w:hAnsi="Times New Roman" w:cs="Times New Roman"/>
          <w:color w:val="000000" w:themeColor="text1"/>
          <w:sz w:val="28"/>
          <w:szCs w:val="28"/>
          <w:lang w:val="ru-RU" w:eastAsia="ru-RU"/>
        </w:rPr>
        <w:t xml:space="preserve"> та </w:t>
      </w:r>
      <w:proofErr w:type="spellStart"/>
      <w:r w:rsidRPr="00660BD9">
        <w:rPr>
          <w:rFonts w:ascii="Times New Roman" w:eastAsia="Times New Roman" w:hAnsi="Times New Roman" w:cs="Times New Roman"/>
          <w:color w:val="000000" w:themeColor="text1"/>
          <w:sz w:val="28"/>
          <w:szCs w:val="28"/>
          <w:lang w:val="ru-RU" w:eastAsia="ru-RU"/>
        </w:rPr>
        <w:t>запобігання</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негативних</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проявів</w:t>
      </w:r>
      <w:proofErr w:type="spellEnd"/>
      <w:r w:rsidRPr="00660BD9">
        <w:rPr>
          <w:rFonts w:ascii="Times New Roman" w:eastAsia="Times New Roman" w:hAnsi="Times New Roman" w:cs="Times New Roman"/>
          <w:color w:val="000000" w:themeColor="text1"/>
          <w:sz w:val="28"/>
          <w:szCs w:val="28"/>
          <w:lang w:val="ru-RU" w:eastAsia="ru-RU"/>
        </w:rPr>
        <w:t xml:space="preserve"> у </w:t>
      </w:r>
      <w:proofErr w:type="spellStart"/>
      <w:r w:rsidRPr="00660BD9">
        <w:rPr>
          <w:rFonts w:ascii="Times New Roman" w:eastAsia="Times New Roman" w:hAnsi="Times New Roman" w:cs="Times New Roman"/>
          <w:color w:val="000000" w:themeColor="text1"/>
          <w:sz w:val="28"/>
          <w:szCs w:val="28"/>
          <w:lang w:val="ru-RU" w:eastAsia="ru-RU"/>
        </w:rPr>
        <w:t>молодіжному</w:t>
      </w:r>
      <w:proofErr w:type="spellEnd"/>
      <w:r w:rsidRPr="00660BD9">
        <w:rPr>
          <w:rFonts w:ascii="Times New Roman" w:eastAsia="Times New Roman" w:hAnsi="Times New Roman" w:cs="Times New Roman"/>
          <w:color w:val="000000" w:themeColor="text1"/>
          <w:sz w:val="28"/>
          <w:szCs w:val="28"/>
          <w:lang w:val="ru-RU" w:eastAsia="ru-RU"/>
        </w:rPr>
        <w:t xml:space="preserve"> середовищі;</w:t>
      </w:r>
      <w:r w:rsidRPr="00660BD9">
        <w:rPr>
          <w:rFonts w:ascii="ProbaProRegular" w:eastAsia="Times New Roman" w:hAnsi="ProbaProRegular"/>
          <w:color w:val="000000" w:themeColor="text1"/>
          <w:sz w:val="28"/>
          <w:szCs w:val="28"/>
          <w:lang w:val="ru-RU" w:eastAsia="ru-RU"/>
        </w:rPr>
        <w:t>                                                                                            </w:t>
      </w:r>
    </w:p>
    <w:p w14:paraId="74278E53" w14:textId="77777777" w:rsidR="00660BD9" w:rsidRDefault="00BF4334" w:rsidP="00E07A32">
      <w:pPr>
        <w:shd w:val="clear" w:color="auto" w:fill="FFFFFF"/>
        <w:spacing w:after="0" w:line="240" w:lineRule="auto"/>
        <w:ind w:left="284" w:right="-858"/>
        <w:jc w:val="both"/>
        <w:rPr>
          <w:rFonts w:ascii="Times New Roman" w:eastAsia="Times New Roman" w:hAnsi="Times New Roman" w:cs="Times New Roman"/>
          <w:color w:val="000000" w:themeColor="text1"/>
          <w:sz w:val="28"/>
          <w:szCs w:val="28"/>
          <w:lang w:val="ru-RU" w:eastAsia="ru-RU"/>
        </w:rPr>
      </w:pPr>
      <w:r w:rsidRPr="00660BD9">
        <w:rPr>
          <w:rFonts w:ascii="Times New Roman" w:eastAsia="Times New Roman" w:hAnsi="Times New Roman" w:cs="Times New Roman"/>
          <w:color w:val="000000" w:themeColor="text1"/>
          <w:sz w:val="28"/>
          <w:szCs w:val="28"/>
          <w:lang w:val="ru-RU" w:eastAsia="ru-RU"/>
        </w:rPr>
        <w:t xml:space="preserve">         - </w:t>
      </w:r>
      <w:proofErr w:type="spellStart"/>
      <w:r w:rsidRPr="00660BD9">
        <w:rPr>
          <w:rFonts w:ascii="Times New Roman" w:eastAsia="Times New Roman" w:hAnsi="Times New Roman" w:cs="Times New Roman"/>
          <w:color w:val="000000" w:themeColor="text1"/>
          <w:sz w:val="28"/>
          <w:szCs w:val="28"/>
          <w:lang w:val="ru-RU" w:eastAsia="ru-RU"/>
        </w:rPr>
        <w:t>сприяння</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статевому</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вихованню</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молоді</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відповідальному</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ставленню</w:t>
      </w:r>
      <w:proofErr w:type="spellEnd"/>
      <w:r w:rsidRPr="00660BD9">
        <w:rPr>
          <w:rFonts w:ascii="Times New Roman" w:eastAsia="Times New Roman" w:hAnsi="Times New Roman" w:cs="Times New Roman"/>
          <w:color w:val="000000" w:themeColor="text1"/>
          <w:sz w:val="28"/>
          <w:szCs w:val="28"/>
          <w:lang w:val="ru-RU" w:eastAsia="ru-RU"/>
        </w:rPr>
        <w:t xml:space="preserve"> до </w:t>
      </w:r>
      <w:proofErr w:type="spellStart"/>
      <w:r w:rsidRPr="00660BD9">
        <w:rPr>
          <w:rFonts w:ascii="Times New Roman" w:eastAsia="Times New Roman" w:hAnsi="Times New Roman" w:cs="Times New Roman"/>
          <w:color w:val="000000" w:themeColor="text1"/>
          <w:sz w:val="28"/>
          <w:szCs w:val="28"/>
          <w:lang w:val="ru-RU" w:eastAsia="ru-RU"/>
        </w:rPr>
        <w:t>сексуальних</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стосунків</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підготовці</w:t>
      </w:r>
      <w:proofErr w:type="spellEnd"/>
      <w:r w:rsidRPr="00660BD9">
        <w:rPr>
          <w:rFonts w:ascii="Times New Roman" w:eastAsia="Times New Roman" w:hAnsi="Times New Roman" w:cs="Times New Roman"/>
          <w:color w:val="000000" w:themeColor="text1"/>
          <w:sz w:val="28"/>
          <w:szCs w:val="28"/>
          <w:lang w:val="ru-RU" w:eastAsia="ru-RU"/>
        </w:rPr>
        <w:t xml:space="preserve"> до </w:t>
      </w:r>
      <w:proofErr w:type="spellStart"/>
      <w:r w:rsidRPr="00660BD9">
        <w:rPr>
          <w:rFonts w:ascii="Times New Roman" w:eastAsia="Times New Roman" w:hAnsi="Times New Roman" w:cs="Times New Roman"/>
          <w:color w:val="000000" w:themeColor="text1"/>
          <w:sz w:val="28"/>
          <w:szCs w:val="28"/>
          <w:lang w:val="ru-RU" w:eastAsia="ru-RU"/>
        </w:rPr>
        <w:t>сімейного</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життя</w:t>
      </w:r>
      <w:proofErr w:type="spellEnd"/>
      <w:r w:rsidRPr="00660BD9">
        <w:rPr>
          <w:rFonts w:ascii="Times New Roman" w:eastAsia="Times New Roman" w:hAnsi="Times New Roman" w:cs="Times New Roman"/>
          <w:color w:val="000000" w:themeColor="text1"/>
          <w:sz w:val="28"/>
          <w:szCs w:val="28"/>
          <w:lang w:val="ru-RU" w:eastAsia="ru-RU"/>
        </w:rPr>
        <w:t xml:space="preserve"> та </w:t>
      </w:r>
      <w:proofErr w:type="spellStart"/>
      <w:r w:rsidRPr="00660BD9">
        <w:rPr>
          <w:rFonts w:ascii="Times New Roman" w:eastAsia="Times New Roman" w:hAnsi="Times New Roman" w:cs="Times New Roman"/>
          <w:color w:val="000000" w:themeColor="text1"/>
          <w:sz w:val="28"/>
          <w:szCs w:val="28"/>
          <w:lang w:val="ru-RU" w:eastAsia="ru-RU"/>
        </w:rPr>
        <w:t>відповідального</w:t>
      </w:r>
      <w:proofErr w:type="spellEnd"/>
      <w:r w:rsidRPr="00660BD9">
        <w:rPr>
          <w:rFonts w:ascii="Times New Roman" w:eastAsia="Times New Roman" w:hAnsi="Times New Roman" w:cs="Times New Roman"/>
          <w:color w:val="000000" w:themeColor="text1"/>
          <w:sz w:val="28"/>
          <w:szCs w:val="28"/>
          <w:lang w:val="ru-RU" w:eastAsia="ru-RU"/>
        </w:rPr>
        <w:t xml:space="preserve"> </w:t>
      </w:r>
      <w:proofErr w:type="spellStart"/>
      <w:r w:rsidRPr="00660BD9">
        <w:rPr>
          <w:rFonts w:ascii="Times New Roman" w:eastAsia="Times New Roman" w:hAnsi="Times New Roman" w:cs="Times New Roman"/>
          <w:color w:val="000000" w:themeColor="text1"/>
          <w:sz w:val="28"/>
          <w:szCs w:val="28"/>
          <w:lang w:val="ru-RU" w:eastAsia="ru-RU"/>
        </w:rPr>
        <w:t>батьківства</w:t>
      </w:r>
      <w:proofErr w:type="spellEnd"/>
      <w:r w:rsidR="00660BD9">
        <w:rPr>
          <w:rFonts w:ascii="Times New Roman" w:eastAsia="Times New Roman" w:hAnsi="Times New Roman" w:cs="Times New Roman"/>
          <w:color w:val="000000" w:themeColor="text1"/>
          <w:sz w:val="28"/>
          <w:szCs w:val="28"/>
          <w:lang w:val="ru-RU" w:eastAsia="ru-RU"/>
        </w:rPr>
        <w:t>.</w:t>
      </w:r>
    </w:p>
    <w:p w14:paraId="406B98F5" w14:textId="5EF39343" w:rsidR="009822A4" w:rsidRDefault="00BF4334" w:rsidP="00E07A32">
      <w:pPr>
        <w:shd w:val="clear" w:color="auto" w:fill="FFFFFF"/>
        <w:spacing w:after="0" w:line="240" w:lineRule="auto"/>
        <w:ind w:left="284" w:right="-858"/>
        <w:jc w:val="both"/>
        <w:rPr>
          <w:rFonts w:ascii="Times New Roman" w:eastAsia="Times New Roman" w:hAnsi="Times New Roman" w:cs="Times New Roman"/>
          <w:color w:val="000000" w:themeColor="text1"/>
          <w:sz w:val="28"/>
          <w:szCs w:val="28"/>
          <w:lang w:val="ru-RU" w:eastAsia="ru-RU"/>
        </w:rPr>
      </w:pPr>
      <w:r w:rsidRPr="00660BD9">
        <w:rPr>
          <w:rFonts w:ascii="Times New Roman" w:eastAsia="Times New Roman" w:hAnsi="Times New Roman" w:cs="Times New Roman"/>
          <w:color w:val="000000" w:themeColor="text1"/>
          <w:sz w:val="28"/>
          <w:szCs w:val="28"/>
          <w:lang w:val="ru-RU" w:eastAsia="ru-RU"/>
        </w:rPr>
        <w:t>       </w:t>
      </w:r>
    </w:p>
    <w:p w14:paraId="41656255" w14:textId="697A2D6B" w:rsidR="002440AF" w:rsidRDefault="002440AF" w:rsidP="00E07A32">
      <w:pPr>
        <w:shd w:val="clear" w:color="auto" w:fill="FFFFFF"/>
        <w:spacing w:after="0" w:line="240" w:lineRule="auto"/>
        <w:ind w:left="284" w:right="-858"/>
        <w:jc w:val="both"/>
        <w:rPr>
          <w:rFonts w:ascii="Times New Roman" w:eastAsia="Times New Roman" w:hAnsi="Times New Roman" w:cs="Times New Roman"/>
          <w:color w:val="000000" w:themeColor="text1"/>
          <w:sz w:val="28"/>
          <w:szCs w:val="28"/>
          <w:lang w:val="ru-RU" w:eastAsia="ru-RU"/>
        </w:rPr>
      </w:pPr>
    </w:p>
    <w:p w14:paraId="0F2D5A36" w14:textId="77777777" w:rsidR="002440AF" w:rsidRPr="00660BD9" w:rsidRDefault="002440AF" w:rsidP="00E07A32">
      <w:pPr>
        <w:shd w:val="clear" w:color="auto" w:fill="FFFFFF"/>
        <w:spacing w:after="0" w:line="240" w:lineRule="auto"/>
        <w:ind w:left="284" w:right="-858"/>
        <w:jc w:val="both"/>
        <w:rPr>
          <w:rFonts w:ascii="Times New Roman" w:eastAsia="Times New Roman" w:hAnsi="Times New Roman" w:cs="Times New Roman"/>
          <w:color w:val="000000" w:themeColor="text1"/>
          <w:sz w:val="28"/>
          <w:szCs w:val="28"/>
          <w:lang w:val="ru-RU" w:eastAsia="ru-RU"/>
        </w:rPr>
      </w:pPr>
    </w:p>
    <w:p w14:paraId="7AD7BA4E" w14:textId="009F1A37" w:rsidR="009822A4" w:rsidRDefault="00BF4334" w:rsidP="00E07A32">
      <w:pPr>
        <w:ind w:right="-858"/>
        <w:rPr>
          <w:rFonts w:ascii="Times New Roman" w:hAnsi="Times New Roman" w:cs="Times New Roman"/>
          <w:b/>
          <w:bCs/>
          <w:sz w:val="28"/>
          <w:szCs w:val="28"/>
          <w:lang w:val="ru-RU"/>
        </w:rPr>
      </w:pPr>
      <w:r>
        <w:rPr>
          <w:rFonts w:ascii="Times New Roman" w:eastAsia="Times New Roman" w:hAnsi="Times New Roman" w:cs="Times New Roman"/>
          <w:b/>
          <w:bCs/>
          <w:color w:val="1D1D1B"/>
          <w:sz w:val="28"/>
          <w:szCs w:val="28"/>
          <w:lang w:val="ru-RU" w:eastAsia="ru-RU"/>
        </w:rPr>
        <w:lastRenderedPageBreak/>
        <w:t>                                       </w:t>
      </w:r>
      <w:r w:rsidR="00660BD9">
        <w:rPr>
          <w:rFonts w:ascii="Times New Roman" w:eastAsia="Times New Roman" w:hAnsi="Times New Roman" w:cs="Times New Roman"/>
          <w:b/>
          <w:bCs/>
          <w:color w:val="1D1D1B"/>
          <w:sz w:val="28"/>
          <w:szCs w:val="28"/>
          <w:lang w:val="ru-RU" w:eastAsia="ru-RU"/>
        </w:rPr>
        <w:t>І</w:t>
      </w:r>
      <w:r w:rsidR="00660BD9">
        <w:rPr>
          <w:rFonts w:ascii="Times New Roman" w:hAnsi="Times New Roman" w:cs="Times New Roman"/>
          <w:b/>
          <w:bCs/>
          <w:sz w:val="28"/>
          <w:szCs w:val="28"/>
        </w:rPr>
        <w:t>V</w:t>
      </w:r>
      <w:r>
        <w:rPr>
          <w:rFonts w:ascii="Times New Roman" w:hAnsi="Times New Roman" w:cs="Times New Roman"/>
          <w:b/>
          <w:bCs/>
          <w:sz w:val="28"/>
          <w:szCs w:val="28"/>
          <w:lang w:val="ru-RU"/>
        </w:rPr>
        <w:t xml:space="preserve">. </w:t>
      </w:r>
      <w:proofErr w:type="spellStart"/>
      <w:r>
        <w:rPr>
          <w:rFonts w:ascii="Times New Roman" w:hAnsi="Times New Roman" w:cs="Times New Roman"/>
          <w:b/>
          <w:bCs/>
          <w:sz w:val="28"/>
          <w:szCs w:val="28"/>
          <w:lang w:val="ru-RU"/>
        </w:rPr>
        <w:t>Основні</w:t>
      </w:r>
      <w:proofErr w:type="spellEnd"/>
      <w:r>
        <w:rPr>
          <w:rFonts w:ascii="Times New Roman" w:hAnsi="Times New Roman" w:cs="Times New Roman"/>
          <w:b/>
          <w:bCs/>
          <w:sz w:val="28"/>
          <w:szCs w:val="28"/>
          <w:lang w:val="ru-RU"/>
        </w:rPr>
        <w:t xml:space="preserve"> </w:t>
      </w:r>
      <w:proofErr w:type="spellStart"/>
      <w:r>
        <w:rPr>
          <w:rFonts w:ascii="Times New Roman" w:hAnsi="Times New Roman" w:cs="Times New Roman"/>
          <w:b/>
          <w:bCs/>
          <w:sz w:val="28"/>
          <w:szCs w:val="28"/>
          <w:lang w:val="ru-RU"/>
        </w:rPr>
        <w:t>напрями</w:t>
      </w:r>
      <w:proofErr w:type="spellEnd"/>
      <w:r>
        <w:rPr>
          <w:rFonts w:ascii="Times New Roman" w:hAnsi="Times New Roman" w:cs="Times New Roman"/>
          <w:b/>
          <w:bCs/>
          <w:sz w:val="28"/>
          <w:szCs w:val="28"/>
          <w:lang w:val="ru-RU"/>
        </w:rPr>
        <w:t xml:space="preserve"> </w:t>
      </w:r>
      <w:proofErr w:type="spellStart"/>
      <w:r>
        <w:rPr>
          <w:rFonts w:ascii="Times New Roman" w:hAnsi="Times New Roman" w:cs="Times New Roman"/>
          <w:b/>
          <w:bCs/>
          <w:sz w:val="28"/>
          <w:szCs w:val="28"/>
          <w:lang w:val="ru-RU"/>
        </w:rPr>
        <w:t>реалізації</w:t>
      </w:r>
      <w:proofErr w:type="spellEnd"/>
      <w:r>
        <w:rPr>
          <w:rFonts w:ascii="Times New Roman" w:hAnsi="Times New Roman" w:cs="Times New Roman"/>
          <w:b/>
          <w:bCs/>
          <w:sz w:val="28"/>
          <w:szCs w:val="28"/>
          <w:lang w:val="ru-RU"/>
        </w:rPr>
        <w:t xml:space="preserve"> </w:t>
      </w:r>
      <w:proofErr w:type="spellStart"/>
      <w:r>
        <w:rPr>
          <w:rFonts w:ascii="Times New Roman" w:hAnsi="Times New Roman" w:cs="Times New Roman"/>
          <w:b/>
          <w:bCs/>
          <w:sz w:val="28"/>
          <w:szCs w:val="28"/>
          <w:lang w:val="ru-RU"/>
        </w:rPr>
        <w:t>Програми</w:t>
      </w:r>
      <w:proofErr w:type="spellEnd"/>
    </w:p>
    <w:p w14:paraId="4113313B" w14:textId="543E0E8B" w:rsidR="009822A4" w:rsidRPr="00660BD9" w:rsidRDefault="00BF4334" w:rsidP="00E07A32">
      <w:pPr>
        <w:spacing w:after="0" w:line="240" w:lineRule="auto"/>
        <w:ind w:right="-858"/>
        <w:rPr>
          <w:rFonts w:ascii="Times New Roman" w:hAnsi="Times New Roman" w:cs="Times New Roman"/>
          <w:b/>
          <w:bCs/>
          <w:sz w:val="28"/>
          <w:szCs w:val="28"/>
          <w:lang w:val="ru-RU"/>
        </w:rPr>
      </w:pPr>
      <w:proofErr w:type="spellStart"/>
      <w:r w:rsidRPr="00660BD9">
        <w:rPr>
          <w:rFonts w:ascii="Times New Roman" w:hAnsi="Times New Roman" w:cs="Times New Roman"/>
          <w:b/>
          <w:bCs/>
          <w:sz w:val="28"/>
          <w:szCs w:val="28"/>
          <w:lang w:val="ru-RU"/>
        </w:rPr>
        <w:t>Освітній</w:t>
      </w:r>
      <w:proofErr w:type="spellEnd"/>
      <w:r w:rsidRPr="00660BD9">
        <w:rPr>
          <w:rFonts w:ascii="Times New Roman" w:hAnsi="Times New Roman" w:cs="Times New Roman"/>
          <w:b/>
          <w:bCs/>
          <w:sz w:val="28"/>
          <w:szCs w:val="28"/>
          <w:lang w:val="ru-RU"/>
        </w:rPr>
        <w:t xml:space="preserve"> та </w:t>
      </w:r>
      <w:proofErr w:type="spellStart"/>
      <w:r w:rsidRPr="00660BD9">
        <w:rPr>
          <w:rFonts w:ascii="Times New Roman" w:hAnsi="Times New Roman" w:cs="Times New Roman"/>
          <w:b/>
          <w:bCs/>
          <w:sz w:val="28"/>
          <w:szCs w:val="28"/>
          <w:lang w:val="ru-RU"/>
        </w:rPr>
        <w:t>професійний</w:t>
      </w:r>
      <w:proofErr w:type="spellEnd"/>
      <w:r w:rsidRPr="00660BD9">
        <w:rPr>
          <w:rFonts w:ascii="Times New Roman" w:hAnsi="Times New Roman" w:cs="Times New Roman"/>
          <w:b/>
          <w:bCs/>
          <w:sz w:val="28"/>
          <w:szCs w:val="28"/>
          <w:lang w:val="ru-RU"/>
        </w:rPr>
        <w:t xml:space="preserve"> </w:t>
      </w:r>
      <w:proofErr w:type="spellStart"/>
      <w:r w:rsidRPr="00660BD9">
        <w:rPr>
          <w:rFonts w:ascii="Times New Roman" w:hAnsi="Times New Roman" w:cs="Times New Roman"/>
          <w:b/>
          <w:bCs/>
          <w:sz w:val="28"/>
          <w:szCs w:val="28"/>
          <w:lang w:val="ru-RU"/>
        </w:rPr>
        <w:t>розвиток</w:t>
      </w:r>
      <w:proofErr w:type="spellEnd"/>
    </w:p>
    <w:p w14:paraId="185477AF" w14:textId="77777777" w:rsidR="009822A4" w:rsidRDefault="00BF4334" w:rsidP="00E07A32">
      <w:pPr>
        <w:spacing w:after="0" w:line="240" w:lineRule="auto"/>
        <w:ind w:right="-858"/>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Проведення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профорієнтаційних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заходів</w:t>
      </w:r>
      <w:proofErr w:type="spellEnd"/>
      <w:r>
        <w:rPr>
          <w:rFonts w:ascii="Times New Roman" w:hAnsi="Times New Roman" w:cs="Times New Roman"/>
          <w:sz w:val="28"/>
          <w:szCs w:val="28"/>
          <w:lang w:val="ru-RU"/>
        </w:rPr>
        <w:t xml:space="preserve"> на </w:t>
      </w:r>
      <w:proofErr w:type="spellStart"/>
      <w:r>
        <w:rPr>
          <w:rFonts w:ascii="Times New Roman" w:hAnsi="Times New Roman" w:cs="Times New Roman"/>
          <w:sz w:val="28"/>
          <w:szCs w:val="28"/>
          <w:lang w:val="ru-RU"/>
        </w:rPr>
        <w:t>базі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молодіжних</w:t>
      </w:r>
      <w:proofErr w:type="spellEnd"/>
      <w:r>
        <w:rPr>
          <w:rFonts w:ascii="Times New Roman" w:hAnsi="Times New Roman" w:cs="Times New Roman"/>
          <w:sz w:val="28"/>
          <w:szCs w:val="28"/>
          <w:lang w:val="ru-RU"/>
        </w:rPr>
        <w:t xml:space="preserve"> </w:t>
      </w:r>
      <w:proofErr w:type="spellStart"/>
      <w:proofErr w:type="gramStart"/>
      <w:r>
        <w:rPr>
          <w:rFonts w:ascii="Times New Roman" w:hAnsi="Times New Roman" w:cs="Times New Roman"/>
          <w:sz w:val="28"/>
          <w:szCs w:val="28"/>
          <w:lang w:val="ru-RU"/>
        </w:rPr>
        <w:t>просторів</w:t>
      </w:r>
      <w:proofErr w:type="spellEnd"/>
      <w:r>
        <w:rPr>
          <w:rFonts w:ascii="Times New Roman" w:hAnsi="Times New Roman" w:cs="Times New Roman"/>
          <w:sz w:val="28"/>
          <w:szCs w:val="28"/>
          <w:lang w:val="ru-RU"/>
        </w:rPr>
        <w:t xml:space="preserve">  та</w:t>
      </w:r>
      <w:proofErr w:type="gramEnd"/>
      <w:r>
        <w:rPr>
          <w:rFonts w:ascii="Times New Roman" w:hAnsi="Times New Roman" w:cs="Times New Roman"/>
          <w:sz w:val="28"/>
          <w:szCs w:val="28"/>
          <w:lang w:val="ru-RU"/>
        </w:rPr>
        <w:t xml:space="preserve"> закладах </w:t>
      </w:r>
      <w:proofErr w:type="spellStart"/>
      <w:r>
        <w:rPr>
          <w:rFonts w:ascii="Times New Roman" w:hAnsi="Times New Roman" w:cs="Times New Roman"/>
          <w:sz w:val="28"/>
          <w:szCs w:val="28"/>
          <w:lang w:val="ru-RU"/>
        </w:rPr>
        <w:t>культури</w:t>
      </w:r>
      <w:proofErr w:type="spellEnd"/>
      <w:r>
        <w:rPr>
          <w:rFonts w:ascii="Times New Roman" w:hAnsi="Times New Roman" w:cs="Times New Roman"/>
          <w:sz w:val="28"/>
          <w:szCs w:val="28"/>
          <w:lang w:val="ru-RU"/>
        </w:rPr>
        <w:t xml:space="preserve"> Димерської </w:t>
      </w:r>
      <w:proofErr w:type="spellStart"/>
      <w:r>
        <w:rPr>
          <w:rFonts w:ascii="Times New Roman" w:hAnsi="Times New Roman" w:cs="Times New Roman"/>
          <w:sz w:val="28"/>
          <w:szCs w:val="28"/>
          <w:lang w:val="ru-RU"/>
        </w:rPr>
        <w:t>громади</w:t>
      </w:r>
      <w:proofErr w:type="spellEnd"/>
      <w:r>
        <w:rPr>
          <w:rFonts w:ascii="Times New Roman" w:hAnsi="Times New Roman" w:cs="Times New Roman"/>
          <w:sz w:val="28"/>
          <w:szCs w:val="28"/>
          <w:lang w:val="ru-RU"/>
        </w:rPr>
        <w:t>.</w:t>
      </w:r>
    </w:p>
    <w:p w14:paraId="7B80207B" w14:textId="77777777" w:rsidR="009822A4" w:rsidRDefault="00BF4334" w:rsidP="00E07A32">
      <w:pPr>
        <w:spacing w:after="0" w:line="240" w:lineRule="auto"/>
        <w:ind w:right="-858"/>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Організація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курсів</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зокрема</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цифрової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фінансової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грамотності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програмування</w:t>
      </w:r>
      <w:proofErr w:type="spellEnd"/>
    </w:p>
    <w:p w14:paraId="7D6AF974" w14:textId="77777777" w:rsidR="009822A4" w:rsidRDefault="00BF4334" w:rsidP="00E07A32">
      <w:pPr>
        <w:ind w:right="-858"/>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proofErr w:type="spellStart"/>
      <w:proofErr w:type="gramStart"/>
      <w:r>
        <w:rPr>
          <w:rFonts w:ascii="Times New Roman" w:hAnsi="Times New Roman" w:cs="Times New Roman"/>
          <w:sz w:val="28"/>
          <w:szCs w:val="28"/>
          <w:lang w:val="ru-RU"/>
        </w:rPr>
        <w:t>Виявлення</w:t>
      </w:r>
      <w:proofErr w:type="spellEnd"/>
      <w:r>
        <w:rPr>
          <w:rFonts w:ascii="Times New Roman" w:hAnsi="Times New Roman" w:cs="Times New Roman"/>
          <w:sz w:val="28"/>
          <w:szCs w:val="28"/>
          <w:lang w:val="ru-RU"/>
        </w:rPr>
        <w:t xml:space="preserve">  та</w:t>
      </w:r>
      <w:proofErr w:type="gram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організація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роботи</w:t>
      </w:r>
      <w:proofErr w:type="spellEnd"/>
      <w:r>
        <w:rPr>
          <w:rFonts w:ascii="Times New Roman" w:hAnsi="Times New Roman" w:cs="Times New Roman"/>
          <w:sz w:val="28"/>
          <w:szCs w:val="28"/>
          <w:lang w:val="ru-RU"/>
        </w:rPr>
        <w:t xml:space="preserve"> з </w:t>
      </w:r>
      <w:proofErr w:type="spellStart"/>
      <w:r>
        <w:rPr>
          <w:rFonts w:ascii="Times New Roman" w:hAnsi="Times New Roman" w:cs="Times New Roman"/>
          <w:sz w:val="28"/>
          <w:szCs w:val="28"/>
          <w:lang w:val="ru-RU"/>
        </w:rPr>
        <w:t>обдарованою</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молоддю</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Підтримка</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талантів</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призначення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стипендій</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премії</w:t>
      </w:r>
      <w:proofErr w:type="spellEnd"/>
      <w:r>
        <w:rPr>
          <w:rFonts w:ascii="Times New Roman" w:hAnsi="Times New Roman" w:cs="Times New Roman"/>
          <w:sz w:val="28"/>
          <w:szCs w:val="28"/>
          <w:lang w:val="ru-RU"/>
        </w:rPr>
        <w:t xml:space="preserve"> за </w:t>
      </w:r>
      <w:proofErr w:type="spellStart"/>
      <w:r>
        <w:rPr>
          <w:rFonts w:ascii="Times New Roman" w:hAnsi="Times New Roman" w:cs="Times New Roman"/>
          <w:sz w:val="28"/>
          <w:szCs w:val="28"/>
          <w:lang w:val="ru-RU"/>
        </w:rPr>
        <w:t>досягнення</w:t>
      </w:r>
      <w:proofErr w:type="spellEnd"/>
      <w:r>
        <w:rPr>
          <w:rFonts w:ascii="Times New Roman" w:hAnsi="Times New Roman" w:cs="Times New Roman"/>
          <w:sz w:val="28"/>
          <w:szCs w:val="28"/>
          <w:lang w:val="ru-RU"/>
        </w:rPr>
        <w:t>.</w:t>
      </w:r>
    </w:p>
    <w:p w14:paraId="0BF0D134" w14:textId="77777777" w:rsidR="009822A4" w:rsidRDefault="00BF4334" w:rsidP="00E07A32">
      <w:pPr>
        <w:spacing w:after="0"/>
        <w:ind w:right="-858"/>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Співпраця</w:t>
      </w:r>
      <w:proofErr w:type="spellEnd"/>
      <w:r>
        <w:rPr>
          <w:rFonts w:ascii="Times New Roman" w:hAnsi="Times New Roman" w:cs="Times New Roman"/>
          <w:sz w:val="28"/>
          <w:szCs w:val="28"/>
          <w:lang w:val="ru-RU"/>
        </w:rPr>
        <w:t xml:space="preserve"> з </w:t>
      </w:r>
      <w:proofErr w:type="spellStart"/>
      <w:r>
        <w:rPr>
          <w:rFonts w:ascii="Times New Roman" w:hAnsi="Times New Roman" w:cs="Times New Roman"/>
          <w:sz w:val="28"/>
          <w:szCs w:val="28"/>
          <w:lang w:val="ru-RU"/>
        </w:rPr>
        <w:t>навчальними</w:t>
      </w:r>
      <w:proofErr w:type="spellEnd"/>
      <w:r>
        <w:rPr>
          <w:rFonts w:ascii="Times New Roman" w:hAnsi="Times New Roman" w:cs="Times New Roman"/>
          <w:sz w:val="28"/>
          <w:szCs w:val="28"/>
          <w:lang w:val="ru-RU"/>
        </w:rPr>
        <w:t xml:space="preserve"> закладами та </w:t>
      </w:r>
      <w:proofErr w:type="spellStart"/>
      <w:r>
        <w:rPr>
          <w:rFonts w:ascii="Times New Roman" w:hAnsi="Times New Roman" w:cs="Times New Roman"/>
          <w:sz w:val="28"/>
          <w:szCs w:val="28"/>
          <w:lang w:val="ru-RU"/>
        </w:rPr>
        <w:t>громадськими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організаціями</w:t>
      </w:r>
      <w:proofErr w:type="spellEnd"/>
      <w:r>
        <w:rPr>
          <w:rFonts w:ascii="Times New Roman" w:hAnsi="Times New Roman" w:cs="Times New Roman"/>
          <w:sz w:val="28"/>
          <w:szCs w:val="28"/>
          <w:lang w:val="ru-RU"/>
        </w:rPr>
        <w:t>.</w:t>
      </w:r>
    </w:p>
    <w:p w14:paraId="30966752" w14:textId="4348BB9D" w:rsidR="009822A4" w:rsidRDefault="00BF4334" w:rsidP="00E07A32">
      <w:pPr>
        <w:spacing w:after="0"/>
        <w:ind w:right="-858"/>
        <w:rPr>
          <w:rFonts w:ascii="Times New Roman" w:hAnsi="Times New Roman" w:cs="Times New Roman"/>
          <w:b/>
          <w:bCs/>
          <w:sz w:val="28"/>
          <w:szCs w:val="28"/>
          <w:lang w:val="ru-RU"/>
        </w:rPr>
      </w:pPr>
      <w:r>
        <w:rPr>
          <w:rFonts w:ascii="Times New Roman" w:hAnsi="Times New Roman" w:cs="Times New Roman"/>
          <w:b/>
          <w:bCs/>
          <w:sz w:val="28"/>
          <w:szCs w:val="28"/>
          <w:lang w:val="ru-RU"/>
        </w:rPr>
        <w:t xml:space="preserve"> </w:t>
      </w:r>
      <w:proofErr w:type="spellStart"/>
      <w:r>
        <w:rPr>
          <w:rFonts w:ascii="Times New Roman" w:hAnsi="Times New Roman" w:cs="Times New Roman"/>
          <w:b/>
          <w:bCs/>
          <w:sz w:val="28"/>
          <w:szCs w:val="28"/>
          <w:lang w:val="ru-RU"/>
        </w:rPr>
        <w:t>Молодіжне</w:t>
      </w:r>
      <w:proofErr w:type="spellEnd"/>
      <w:r>
        <w:rPr>
          <w:rFonts w:ascii="Times New Roman" w:hAnsi="Times New Roman" w:cs="Times New Roman"/>
          <w:b/>
          <w:bCs/>
          <w:sz w:val="28"/>
          <w:szCs w:val="28"/>
          <w:lang w:val="ru-RU"/>
        </w:rPr>
        <w:t xml:space="preserve"> </w:t>
      </w:r>
      <w:proofErr w:type="spellStart"/>
      <w:r>
        <w:rPr>
          <w:rFonts w:ascii="Times New Roman" w:hAnsi="Times New Roman" w:cs="Times New Roman"/>
          <w:b/>
          <w:bCs/>
          <w:sz w:val="28"/>
          <w:szCs w:val="28"/>
          <w:lang w:val="ru-RU"/>
        </w:rPr>
        <w:t>підприємництво</w:t>
      </w:r>
      <w:proofErr w:type="spellEnd"/>
    </w:p>
    <w:p w14:paraId="15068DCF" w14:textId="77777777" w:rsidR="009822A4" w:rsidRDefault="00BF4334" w:rsidP="00E07A32">
      <w:pPr>
        <w:spacing w:after="0"/>
        <w:ind w:right="-858"/>
        <w:rPr>
          <w:rFonts w:ascii="Times New Roman" w:hAnsi="Times New Roman" w:cs="Times New Roman"/>
          <w:sz w:val="28"/>
          <w:szCs w:val="28"/>
          <w:lang w:val="ru-RU"/>
        </w:rPr>
      </w:pPr>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Навчальні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тренінги</w:t>
      </w:r>
      <w:proofErr w:type="spellEnd"/>
      <w:r>
        <w:rPr>
          <w:rFonts w:ascii="Times New Roman" w:hAnsi="Times New Roman" w:cs="Times New Roman"/>
          <w:sz w:val="28"/>
          <w:szCs w:val="28"/>
          <w:lang w:val="ru-RU"/>
        </w:rPr>
        <w:t xml:space="preserve"> з </w:t>
      </w:r>
      <w:proofErr w:type="spellStart"/>
      <w:r>
        <w:rPr>
          <w:rFonts w:ascii="Times New Roman" w:hAnsi="Times New Roman" w:cs="Times New Roman"/>
          <w:sz w:val="28"/>
          <w:szCs w:val="28"/>
          <w:lang w:val="ru-RU"/>
        </w:rPr>
        <w:t>бізнес-планування</w:t>
      </w:r>
      <w:proofErr w:type="spellEnd"/>
      <w:r>
        <w:rPr>
          <w:rFonts w:ascii="Times New Roman" w:hAnsi="Times New Roman" w:cs="Times New Roman"/>
          <w:sz w:val="28"/>
          <w:szCs w:val="28"/>
          <w:lang w:val="ru-RU"/>
        </w:rPr>
        <w:t>.</w:t>
      </w:r>
    </w:p>
    <w:p w14:paraId="377AE995" w14:textId="77777777" w:rsidR="009822A4" w:rsidRDefault="00BF4334" w:rsidP="00E07A32">
      <w:pPr>
        <w:spacing w:after="0"/>
        <w:ind w:right="-858"/>
        <w:rPr>
          <w:rFonts w:ascii="Times New Roman" w:hAnsi="Times New Roman" w:cs="Times New Roman"/>
          <w:sz w:val="28"/>
          <w:szCs w:val="28"/>
          <w:lang w:val="ru-RU"/>
        </w:rPr>
      </w:pPr>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Менторська</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підтримка</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молодих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підприємців</w:t>
      </w:r>
      <w:proofErr w:type="spellEnd"/>
      <w:r>
        <w:rPr>
          <w:rFonts w:ascii="Times New Roman" w:hAnsi="Times New Roman" w:cs="Times New Roman"/>
          <w:sz w:val="28"/>
          <w:szCs w:val="28"/>
          <w:lang w:val="ru-RU"/>
        </w:rPr>
        <w:t>.</w:t>
      </w:r>
    </w:p>
    <w:p w14:paraId="015FD97E" w14:textId="77777777" w:rsidR="009822A4" w:rsidRDefault="00BF4334" w:rsidP="00E07A32">
      <w:pPr>
        <w:spacing w:after="0"/>
        <w:ind w:right="-858"/>
        <w:rPr>
          <w:rFonts w:ascii="Times New Roman" w:hAnsi="Times New Roman" w:cs="Times New Roman"/>
          <w:sz w:val="28"/>
          <w:szCs w:val="28"/>
          <w:lang w:val="ru-RU"/>
        </w:rPr>
      </w:pPr>
      <w:r>
        <w:rPr>
          <w:rFonts w:ascii="Times New Roman" w:hAnsi="Times New Roman" w:cs="Times New Roman"/>
          <w:sz w:val="28"/>
          <w:szCs w:val="28"/>
          <w:lang w:val="ru-RU"/>
        </w:rPr>
        <w:t xml:space="preserve">- Участь у </w:t>
      </w:r>
      <w:proofErr w:type="spellStart"/>
      <w:r>
        <w:rPr>
          <w:rFonts w:ascii="Times New Roman" w:hAnsi="Times New Roman" w:cs="Times New Roman"/>
          <w:sz w:val="28"/>
          <w:szCs w:val="28"/>
          <w:lang w:val="ru-RU"/>
        </w:rPr>
        <w:t>міні-гранти</w:t>
      </w:r>
      <w:proofErr w:type="spellEnd"/>
      <w:r>
        <w:rPr>
          <w:rFonts w:ascii="Times New Roman" w:hAnsi="Times New Roman" w:cs="Times New Roman"/>
          <w:sz w:val="28"/>
          <w:szCs w:val="28"/>
          <w:lang w:val="ru-RU"/>
        </w:rPr>
        <w:t xml:space="preserve"> для </w:t>
      </w:r>
      <w:proofErr w:type="spellStart"/>
      <w:r>
        <w:rPr>
          <w:rFonts w:ascii="Times New Roman" w:hAnsi="Times New Roman" w:cs="Times New Roman"/>
          <w:sz w:val="28"/>
          <w:szCs w:val="28"/>
          <w:lang w:val="ru-RU"/>
        </w:rPr>
        <w:t>реалізації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стартапів</w:t>
      </w:r>
      <w:proofErr w:type="spellEnd"/>
      <w:r>
        <w:rPr>
          <w:rFonts w:ascii="Times New Roman" w:hAnsi="Times New Roman" w:cs="Times New Roman"/>
          <w:sz w:val="28"/>
          <w:szCs w:val="28"/>
          <w:lang w:val="ru-RU"/>
        </w:rPr>
        <w:t>.</w:t>
      </w:r>
    </w:p>
    <w:p w14:paraId="55275A83" w14:textId="77777777" w:rsidR="009822A4" w:rsidRDefault="00BF4334" w:rsidP="00E07A32">
      <w:pPr>
        <w:spacing w:after="0"/>
        <w:ind w:right="-858"/>
        <w:rPr>
          <w:rFonts w:ascii="Times New Roman" w:hAnsi="Times New Roman" w:cs="Times New Roman"/>
          <w:sz w:val="28"/>
          <w:szCs w:val="28"/>
          <w:lang w:val="ru-RU"/>
        </w:rPr>
      </w:pPr>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Створення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молодіжного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бізнес</w:t>
      </w:r>
      <w:proofErr w:type="spellEnd"/>
      <w:r>
        <w:rPr>
          <w:rFonts w:ascii="Times New Roman" w:hAnsi="Times New Roman" w:cs="Times New Roman"/>
          <w:sz w:val="28"/>
          <w:szCs w:val="28"/>
          <w:lang w:val="ru-RU"/>
        </w:rPr>
        <w:t xml:space="preserve">-клубу </w:t>
      </w:r>
      <w:proofErr w:type="spellStart"/>
      <w:r>
        <w:rPr>
          <w:rFonts w:ascii="Times New Roman" w:hAnsi="Times New Roman" w:cs="Times New Roman"/>
          <w:sz w:val="28"/>
          <w:szCs w:val="28"/>
          <w:lang w:val="ru-RU"/>
        </w:rPr>
        <w:t>громади</w:t>
      </w:r>
      <w:proofErr w:type="spellEnd"/>
      <w:r>
        <w:rPr>
          <w:rFonts w:ascii="Times New Roman" w:hAnsi="Times New Roman" w:cs="Times New Roman"/>
          <w:sz w:val="28"/>
          <w:szCs w:val="28"/>
          <w:lang w:val="ru-RU"/>
        </w:rPr>
        <w:t>.</w:t>
      </w:r>
    </w:p>
    <w:p w14:paraId="61C84614" w14:textId="01AB7D04" w:rsidR="009822A4" w:rsidRDefault="00BF4334" w:rsidP="00E07A32">
      <w:pPr>
        <w:spacing w:after="0"/>
        <w:ind w:right="-858"/>
        <w:rPr>
          <w:rFonts w:ascii="Times New Roman" w:hAnsi="Times New Roman" w:cs="Times New Roman"/>
          <w:b/>
          <w:bCs/>
          <w:sz w:val="28"/>
          <w:szCs w:val="28"/>
          <w:lang w:val="ru-RU"/>
        </w:rPr>
      </w:pPr>
      <w:proofErr w:type="spellStart"/>
      <w:r>
        <w:rPr>
          <w:rFonts w:ascii="Times New Roman" w:hAnsi="Times New Roman" w:cs="Times New Roman"/>
          <w:b/>
          <w:bCs/>
          <w:sz w:val="28"/>
          <w:szCs w:val="28"/>
          <w:lang w:val="ru-RU"/>
        </w:rPr>
        <w:t>Молодіжна</w:t>
      </w:r>
      <w:proofErr w:type="spellEnd"/>
      <w:r>
        <w:rPr>
          <w:rFonts w:ascii="Times New Roman" w:hAnsi="Times New Roman" w:cs="Times New Roman"/>
          <w:b/>
          <w:bCs/>
          <w:sz w:val="28"/>
          <w:szCs w:val="28"/>
          <w:lang w:val="ru-RU"/>
        </w:rPr>
        <w:t xml:space="preserve"> </w:t>
      </w:r>
      <w:proofErr w:type="spellStart"/>
      <w:r>
        <w:rPr>
          <w:rFonts w:ascii="Times New Roman" w:hAnsi="Times New Roman" w:cs="Times New Roman"/>
          <w:b/>
          <w:bCs/>
          <w:sz w:val="28"/>
          <w:szCs w:val="28"/>
          <w:lang w:val="ru-RU"/>
        </w:rPr>
        <w:t>інфраструктура</w:t>
      </w:r>
      <w:proofErr w:type="spellEnd"/>
    </w:p>
    <w:p w14:paraId="5B35678C" w14:textId="77777777" w:rsidR="009822A4" w:rsidRDefault="00BF4334" w:rsidP="00E07A32">
      <w:pPr>
        <w:spacing w:after="0"/>
        <w:ind w:right="-858"/>
        <w:rPr>
          <w:rFonts w:ascii="Times New Roman" w:hAnsi="Times New Roman" w:cs="Times New Roman"/>
          <w:sz w:val="28"/>
          <w:szCs w:val="28"/>
          <w:lang w:val="ru-RU"/>
        </w:rPr>
      </w:pPr>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Підтримка</w:t>
      </w:r>
      <w:proofErr w:type="spellEnd"/>
      <w:r>
        <w:rPr>
          <w:rFonts w:ascii="Times New Roman" w:hAnsi="Times New Roman" w:cs="Times New Roman"/>
          <w:sz w:val="28"/>
          <w:szCs w:val="28"/>
          <w:lang w:val="ru-RU"/>
        </w:rPr>
        <w:t xml:space="preserve"> </w:t>
      </w:r>
      <w:proofErr w:type="spellStart"/>
      <w:proofErr w:type="gramStart"/>
      <w:r>
        <w:rPr>
          <w:rFonts w:ascii="Times New Roman" w:hAnsi="Times New Roman" w:cs="Times New Roman"/>
          <w:sz w:val="28"/>
          <w:szCs w:val="28"/>
          <w:lang w:val="ru-RU"/>
        </w:rPr>
        <w:t>роботи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молодіжних</w:t>
      </w:r>
      <w:proofErr w:type="spellEnd"/>
      <w:proofErr w:type="gram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просторів</w:t>
      </w:r>
      <w:proofErr w:type="spellEnd"/>
      <w:r>
        <w:rPr>
          <w:rFonts w:ascii="Times New Roman" w:hAnsi="Times New Roman" w:cs="Times New Roman"/>
          <w:sz w:val="28"/>
          <w:szCs w:val="28"/>
          <w:lang w:val="ru-RU"/>
        </w:rPr>
        <w:t>.</w:t>
      </w:r>
    </w:p>
    <w:p w14:paraId="2AD2507C" w14:textId="77777777" w:rsidR="009822A4" w:rsidRDefault="00BF4334" w:rsidP="00E07A32">
      <w:pPr>
        <w:spacing w:after="0"/>
        <w:ind w:right="-858"/>
        <w:rPr>
          <w:rFonts w:ascii="Times New Roman" w:hAnsi="Times New Roman" w:cs="Times New Roman"/>
          <w:sz w:val="28"/>
          <w:szCs w:val="28"/>
          <w:lang w:val="ru-RU"/>
        </w:rPr>
      </w:pPr>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Створення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коворкінг-зони</w:t>
      </w:r>
      <w:proofErr w:type="spellEnd"/>
      <w:r>
        <w:rPr>
          <w:rFonts w:ascii="Times New Roman" w:hAnsi="Times New Roman" w:cs="Times New Roman"/>
          <w:sz w:val="28"/>
          <w:szCs w:val="28"/>
          <w:lang w:val="ru-RU"/>
        </w:rPr>
        <w:t xml:space="preserve"> для </w:t>
      </w:r>
      <w:proofErr w:type="spellStart"/>
      <w:r>
        <w:rPr>
          <w:rFonts w:ascii="Times New Roman" w:hAnsi="Times New Roman" w:cs="Times New Roman"/>
          <w:sz w:val="28"/>
          <w:szCs w:val="28"/>
          <w:lang w:val="ru-RU"/>
        </w:rPr>
        <w:t>навчання</w:t>
      </w:r>
      <w:proofErr w:type="spellEnd"/>
      <w:r>
        <w:rPr>
          <w:rFonts w:ascii="Times New Roman" w:hAnsi="Times New Roman" w:cs="Times New Roman"/>
          <w:sz w:val="28"/>
          <w:szCs w:val="28"/>
          <w:lang w:val="ru-RU"/>
        </w:rPr>
        <w:t xml:space="preserve"> та </w:t>
      </w:r>
      <w:proofErr w:type="spellStart"/>
      <w:r>
        <w:rPr>
          <w:rFonts w:ascii="Times New Roman" w:hAnsi="Times New Roman" w:cs="Times New Roman"/>
          <w:sz w:val="28"/>
          <w:szCs w:val="28"/>
          <w:lang w:val="ru-RU"/>
        </w:rPr>
        <w:t>роботи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молоді</w:t>
      </w:r>
      <w:proofErr w:type="spellEnd"/>
      <w:r>
        <w:rPr>
          <w:rFonts w:ascii="Times New Roman" w:hAnsi="Times New Roman" w:cs="Times New Roman"/>
          <w:sz w:val="28"/>
          <w:szCs w:val="28"/>
          <w:lang w:val="ru-RU"/>
        </w:rPr>
        <w:t>.</w:t>
      </w:r>
    </w:p>
    <w:p w14:paraId="61666ABA" w14:textId="77777777" w:rsidR="009822A4" w:rsidRDefault="00BF4334" w:rsidP="00E07A32">
      <w:pPr>
        <w:spacing w:after="0"/>
        <w:ind w:right="-858"/>
        <w:rPr>
          <w:rFonts w:ascii="Times New Roman" w:hAnsi="Times New Roman" w:cs="Times New Roman"/>
          <w:sz w:val="28"/>
          <w:szCs w:val="28"/>
          <w:lang w:val="ru-RU"/>
        </w:rPr>
      </w:pPr>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Розвиток</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спортивної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інфраструктури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майданчики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секції</w:t>
      </w:r>
      <w:proofErr w:type="spellEnd"/>
      <w:r>
        <w:rPr>
          <w:rFonts w:ascii="Times New Roman" w:hAnsi="Times New Roman" w:cs="Times New Roman"/>
          <w:sz w:val="28"/>
          <w:szCs w:val="28"/>
          <w:lang w:val="ru-RU"/>
        </w:rPr>
        <w:t>, клуби.</w:t>
      </w:r>
    </w:p>
    <w:p w14:paraId="31195EED" w14:textId="16DFFE78" w:rsidR="009822A4" w:rsidRDefault="00BF4334" w:rsidP="00E07A32">
      <w:pPr>
        <w:spacing w:after="0"/>
        <w:ind w:right="-858"/>
        <w:rPr>
          <w:rFonts w:ascii="Times New Roman" w:hAnsi="Times New Roman" w:cs="Times New Roman"/>
          <w:b/>
          <w:bCs/>
          <w:sz w:val="28"/>
          <w:szCs w:val="28"/>
          <w:lang w:val="ru-RU"/>
        </w:rPr>
      </w:pPr>
      <w:r>
        <w:rPr>
          <w:rFonts w:ascii="Times New Roman" w:hAnsi="Times New Roman" w:cs="Times New Roman"/>
          <w:b/>
          <w:bCs/>
          <w:sz w:val="28"/>
          <w:szCs w:val="28"/>
          <w:lang w:val="ru-RU"/>
        </w:rPr>
        <w:t xml:space="preserve"> </w:t>
      </w:r>
      <w:proofErr w:type="spellStart"/>
      <w:r>
        <w:rPr>
          <w:rFonts w:ascii="Times New Roman" w:hAnsi="Times New Roman" w:cs="Times New Roman"/>
          <w:b/>
          <w:bCs/>
          <w:sz w:val="28"/>
          <w:szCs w:val="28"/>
          <w:lang w:val="ru-RU"/>
        </w:rPr>
        <w:t>Культурний</w:t>
      </w:r>
      <w:proofErr w:type="spellEnd"/>
      <w:r>
        <w:rPr>
          <w:rFonts w:ascii="Times New Roman" w:hAnsi="Times New Roman" w:cs="Times New Roman"/>
          <w:b/>
          <w:bCs/>
          <w:sz w:val="28"/>
          <w:szCs w:val="28"/>
          <w:lang w:val="ru-RU"/>
        </w:rPr>
        <w:t xml:space="preserve"> та </w:t>
      </w:r>
      <w:proofErr w:type="spellStart"/>
      <w:r>
        <w:rPr>
          <w:rFonts w:ascii="Times New Roman" w:hAnsi="Times New Roman" w:cs="Times New Roman"/>
          <w:b/>
          <w:bCs/>
          <w:sz w:val="28"/>
          <w:szCs w:val="28"/>
          <w:lang w:val="ru-RU"/>
        </w:rPr>
        <w:t>творчий</w:t>
      </w:r>
      <w:proofErr w:type="spellEnd"/>
      <w:r>
        <w:rPr>
          <w:rFonts w:ascii="Times New Roman" w:hAnsi="Times New Roman" w:cs="Times New Roman"/>
          <w:b/>
          <w:bCs/>
          <w:sz w:val="28"/>
          <w:szCs w:val="28"/>
          <w:lang w:val="ru-RU"/>
        </w:rPr>
        <w:t xml:space="preserve"> </w:t>
      </w:r>
      <w:proofErr w:type="spellStart"/>
      <w:r>
        <w:rPr>
          <w:rFonts w:ascii="Times New Roman" w:hAnsi="Times New Roman" w:cs="Times New Roman"/>
          <w:b/>
          <w:bCs/>
          <w:sz w:val="28"/>
          <w:szCs w:val="28"/>
          <w:lang w:val="ru-RU"/>
        </w:rPr>
        <w:t>розвиток</w:t>
      </w:r>
      <w:proofErr w:type="spellEnd"/>
    </w:p>
    <w:p w14:paraId="355B7F84" w14:textId="77777777" w:rsidR="009822A4" w:rsidRDefault="00BF4334" w:rsidP="00E07A32">
      <w:pPr>
        <w:spacing w:after="0"/>
        <w:ind w:right="-858"/>
        <w:rPr>
          <w:rFonts w:ascii="Times New Roman" w:hAnsi="Times New Roman" w:cs="Times New Roman"/>
          <w:sz w:val="28"/>
          <w:szCs w:val="28"/>
          <w:lang w:val="ru-RU"/>
        </w:rPr>
      </w:pPr>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Підтримка</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творчих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гуртків</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студій</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майстер-класів</w:t>
      </w:r>
      <w:proofErr w:type="spellEnd"/>
      <w:r>
        <w:rPr>
          <w:rFonts w:ascii="Times New Roman" w:hAnsi="Times New Roman" w:cs="Times New Roman"/>
          <w:sz w:val="28"/>
          <w:szCs w:val="28"/>
          <w:lang w:val="ru-RU"/>
        </w:rPr>
        <w:t>.</w:t>
      </w:r>
    </w:p>
    <w:p w14:paraId="1237C77E" w14:textId="77777777" w:rsidR="009822A4" w:rsidRDefault="00BF4334" w:rsidP="00E07A32">
      <w:pPr>
        <w:spacing w:after="0"/>
        <w:ind w:right="-858"/>
        <w:rPr>
          <w:rFonts w:ascii="Times New Roman" w:hAnsi="Times New Roman" w:cs="Times New Roman"/>
          <w:sz w:val="28"/>
          <w:szCs w:val="28"/>
          <w:lang w:val="ru-RU"/>
        </w:rPr>
      </w:pPr>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Організація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фестивалів</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виставок</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творчих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конкурсів</w:t>
      </w:r>
      <w:proofErr w:type="spellEnd"/>
      <w:r>
        <w:rPr>
          <w:rFonts w:ascii="Times New Roman" w:hAnsi="Times New Roman" w:cs="Times New Roman"/>
          <w:sz w:val="28"/>
          <w:szCs w:val="28"/>
          <w:lang w:val="ru-RU"/>
        </w:rPr>
        <w:t>.</w:t>
      </w:r>
    </w:p>
    <w:p w14:paraId="00ECECC4" w14:textId="77777777" w:rsidR="009822A4" w:rsidRDefault="00BF4334" w:rsidP="00E07A32">
      <w:pPr>
        <w:spacing w:after="0"/>
        <w:ind w:right="-858"/>
        <w:rPr>
          <w:rFonts w:ascii="Times New Roman" w:hAnsi="Times New Roman" w:cs="Times New Roman"/>
          <w:sz w:val="28"/>
          <w:szCs w:val="28"/>
          <w:lang w:val="ru-RU"/>
        </w:rPr>
      </w:pPr>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Створення</w:t>
      </w:r>
      <w:proofErr w:type="spellEnd"/>
      <w:r>
        <w:rPr>
          <w:rFonts w:ascii="Times New Roman" w:hAnsi="Times New Roman" w:cs="Times New Roman"/>
          <w:sz w:val="28"/>
          <w:szCs w:val="28"/>
          <w:lang w:val="ru-RU"/>
        </w:rPr>
        <w:t xml:space="preserve"> умов для </w:t>
      </w:r>
      <w:proofErr w:type="spellStart"/>
      <w:r>
        <w:rPr>
          <w:rFonts w:ascii="Times New Roman" w:hAnsi="Times New Roman" w:cs="Times New Roman"/>
          <w:sz w:val="28"/>
          <w:szCs w:val="28"/>
          <w:lang w:val="ru-RU"/>
        </w:rPr>
        <w:t>розвитку</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аматорських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колективів</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театральних</w:t>
      </w:r>
      <w:proofErr w:type="spellEnd"/>
      <w:r>
        <w:rPr>
          <w:rFonts w:ascii="Times New Roman" w:hAnsi="Times New Roman" w:cs="Times New Roman"/>
          <w:sz w:val="28"/>
          <w:szCs w:val="28"/>
          <w:lang w:val="ru-RU"/>
        </w:rPr>
        <w:t xml:space="preserve"> та </w:t>
      </w:r>
      <w:proofErr w:type="spellStart"/>
      <w:r>
        <w:rPr>
          <w:rFonts w:ascii="Times New Roman" w:hAnsi="Times New Roman" w:cs="Times New Roman"/>
          <w:sz w:val="28"/>
          <w:szCs w:val="28"/>
          <w:lang w:val="ru-RU"/>
        </w:rPr>
        <w:t>вокальних</w:t>
      </w:r>
      <w:proofErr w:type="spellEnd"/>
      <w:r>
        <w:rPr>
          <w:rFonts w:ascii="Times New Roman" w:hAnsi="Times New Roman" w:cs="Times New Roman"/>
          <w:sz w:val="28"/>
          <w:szCs w:val="28"/>
          <w:lang w:val="ru-RU"/>
        </w:rPr>
        <w:t>).</w:t>
      </w:r>
    </w:p>
    <w:p w14:paraId="1C43D354" w14:textId="2D5FD23D" w:rsidR="009822A4" w:rsidRDefault="00BF4334" w:rsidP="00E07A32">
      <w:pPr>
        <w:spacing w:after="0"/>
        <w:ind w:right="-858"/>
        <w:rPr>
          <w:rFonts w:ascii="Times New Roman" w:hAnsi="Times New Roman" w:cs="Times New Roman"/>
          <w:b/>
          <w:bCs/>
          <w:sz w:val="28"/>
          <w:szCs w:val="28"/>
          <w:lang w:val="ru-RU"/>
        </w:rPr>
      </w:pPr>
      <w:proofErr w:type="spellStart"/>
      <w:r>
        <w:rPr>
          <w:rFonts w:ascii="Times New Roman" w:hAnsi="Times New Roman" w:cs="Times New Roman"/>
          <w:b/>
          <w:bCs/>
          <w:sz w:val="28"/>
          <w:szCs w:val="28"/>
          <w:lang w:val="ru-RU"/>
        </w:rPr>
        <w:t>Громадська</w:t>
      </w:r>
      <w:proofErr w:type="spellEnd"/>
      <w:r>
        <w:rPr>
          <w:rFonts w:ascii="Times New Roman" w:hAnsi="Times New Roman" w:cs="Times New Roman"/>
          <w:b/>
          <w:bCs/>
          <w:sz w:val="28"/>
          <w:szCs w:val="28"/>
          <w:lang w:val="ru-RU"/>
        </w:rPr>
        <w:t xml:space="preserve"> </w:t>
      </w:r>
      <w:proofErr w:type="spellStart"/>
      <w:r>
        <w:rPr>
          <w:rFonts w:ascii="Times New Roman" w:hAnsi="Times New Roman" w:cs="Times New Roman"/>
          <w:b/>
          <w:bCs/>
          <w:sz w:val="28"/>
          <w:szCs w:val="28"/>
          <w:lang w:val="ru-RU"/>
        </w:rPr>
        <w:t>діяльність</w:t>
      </w:r>
      <w:proofErr w:type="spellEnd"/>
      <w:r>
        <w:rPr>
          <w:rFonts w:ascii="Times New Roman" w:hAnsi="Times New Roman" w:cs="Times New Roman"/>
          <w:b/>
          <w:bCs/>
          <w:sz w:val="28"/>
          <w:szCs w:val="28"/>
          <w:lang w:val="ru-RU"/>
        </w:rPr>
        <w:t xml:space="preserve"> та </w:t>
      </w:r>
      <w:proofErr w:type="spellStart"/>
      <w:r>
        <w:rPr>
          <w:rFonts w:ascii="Times New Roman" w:hAnsi="Times New Roman" w:cs="Times New Roman"/>
          <w:b/>
          <w:bCs/>
          <w:sz w:val="28"/>
          <w:szCs w:val="28"/>
          <w:lang w:val="ru-RU"/>
        </w:rPr>
        <w:t>волонтерство</w:t>
      </w:r>
      <w:proofErr w:type="spellEnd"/>
    </w:p>
    <w:p w14:paraId="710EF2DD" w14:textId="77777777" w:rsidR="009822A4" w:rsidRDefault="00BF4334" w:rsidP="00E07A32">
      <w:pPr>
        <w:spacing w:after="0"/>
        <w:ind w:right="-858"/>
        <w:rPr>
          <w:rFonts w:ascii="Times New Roman" w:hAnsi="Times New Roman" w:cs="Times New Roman"/>
          <w:sz w:val="28"/>
          <w:szCs w:val="28"/>
          <w:lang w:val="ru-RU"/>
        </w:rPr>
      </w:pPr>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Створення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підтримка</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молодіжних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громадських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організацій</w:t>
      </w:r>
      <w:proofErr w:type="spellEnd"/>
      <w:r>
        <w:rPr>
          <w:rFonts w:ascii="Times New Roman" w:hAnsi="Times New Roman" w:cs="Times New Roman"/>
          <w:sz w:val="28"/>
          <w:szCs w:val="28"/>
          <w:lang w:val="ru-RU"/>
        </w:rPr>
        <w:t>.</w:t>
      </w:r>
    </w:p>
    <w:p w14:paraId="6587FA36" w14:textId="77777777" w:rsidR="009822A4" w:rsidRDefault="00BF4334" w:rsidP="00E07A32">
      <w:pPr>
        <w:spacing w:after="0"/>
        <w:ind w:right="-858"/>
        <w:rPr>
          <w:rFonts w:ascii="Times New Roman" w:hAnsi="Times New Roman" w:cs="Times New Roman"/>
          <w:sz w:val="28"/>
          <w:szCs w:val="28"/>
          <w:lang w:val="ru-RU"/>
        </w:rPr>
      </w:pPr>
      <w:r>
        <w:rPr>
          <w:rFonts w:ascii="Times New Roman" w:hAnsi="Times New Roman" w:cs="Times New Roman"/>
          <w:sz w:val="28"/>
          <w:szCs w:val="28"/>
          <w:lang w:val="ru-RU"/>
        </w:rPr>
        <w:t xml:space="preserve">- </w:t>
      </w:r>
      <w:proofErr w:type="spellStart"/>
      <w:proofErr w:type="gramStart"/>
      <w:r>
        <w:rPr>
          <w:rFonts w:ascii="Times New Roman" w:hAnsi="Times New Roman" w:cs="Times New Roman"/>
          <w:sz w:val="28"/>
          <w:szCs w:val="28"/>
          <w:lang w:val="ru-RU"/>
        </w:rPr>
        <w:t>Організація</w:t>
      </w:r>
      <w:proofErr w:type="spellEnd"/>
      <w:r>
        <w:rPr>
          <w:rFonts w:ascii="Times New Roman" w:hAnsi="Times New Roman" w:cs="Times New Roman"/>
          <w:sz w:val="28"/>
          <w:szCs w:val="28"/>
          <w:lang w:val="ru-RU"/>
        </w:rPr>
        <w:t xml:space="preserve">  та</w:t>
      </w:r>
      <w:proofErr w:type="gram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проведення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волонтерських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акцій</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благодійних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ініціатив</w:t>
      </w:r>
      <w:proofErr w:type="spellEnd"/>
      <w:r>
        <w:rPr>
          <w:rFonts w:ascii="Times New Roman" w:hAnsi="Times New Roman" w:cs="Times New Roman"/>
          <w:sz w:val="28"/>
          <w:szCs w:val="28"/>
          <w:lang w:val="ru-RU"/>
        </w:rPr>
        <w:t>.</w:t>
      </w:r>
    </w:p>
    <w:p w14:paraId="2C96DDD5" w14:textId="724421AD" w:rsidR="009822A4" w:rsidRDefault="00BF4334" w:rsidP="00E07A32">
      <w:pPr>
        <w:spacing w:after="0"/>
        <w:ind w:right="-858"/>
        <w:rPr>
          <w:rFonts w:ascii="Times New Roman" w:hAnsi="Times New Roman" w:cs="Times New Roman"/>
          <w:b/>
          <w:bCs/>
          <w:sz w:val="28"/>
          <w:szCs w:val="28"/>
          <w:lang w:val="ru-RU"/>
        </w:rPr>
      </w:pPr>
      <w:proofErr w:type="spellStart"/>
      <w:r>
        <w:rPr>
          <w:rFonts w:ascii="Times New Roman" w:hAnsi="Times New Roman" w:cs="Times New Roman"/>
          <w:b/>
          <w:bCs/>
          <w:sz w:val="28"/>
          <w:szCs w:val="28"/>
          <w:lang w:val="ru-RU"/>
        </w:rPr>
        <w:t>Здоров’я</w:t>
      </w:r>
      <w:proofErr w:type="spellEnd"/>
      <w:r>
        <w:rPr>
          <w:rFonts w:ascii="Times New Roman" w:hAnsi="Times New Roman" w:cs="Times New Roman"/>
          <w:b/>
          <w:bCs/>
          <w:sz w:val="28"/>
          <w:szCs w:val="28"/>
          <w:lang w:val="ru-RU"/>
        </w:rPr>
        <w:t xml:space="preserve"> та </w:t>
      </w:r>
      <w:proofErr w:type="spellStart"/>
      <w:r>
        <w:rPr>
          <w:rFonts w:ascii="Times New Roman" w:hAnsi="Times New Roman" w:cs="Times New Roman"/>
          <w:b/>
          <w:bCs/>
          <w:sz w:val="28"/>
          <w:szCs w:val="28"/>
          <w:lang w:val="ru-RU"/>
        </w:rPr>
        <w:t>безпека</w:t>
      </w:r>
      <w:proofErr w:type="spellEnd"/>
      <w:r>
        <w:rPr>
          <w:rFonts w:ascii="Times New Roman" w:hAnsi="Times New Roman" w:cs="Times New Roman"/>
          <w:b/>
          <w:bCs/>
          <w:sz w:val="28"/>
          <w:szCs w:val="28"/>
          <w:lang w:val="ru-RU"/>
        </w:rPr>
        <w:t xml:space="preserve"> </w:t>
      </w:r>
      <w:proofErr w:type="spellStart"/>
      <w:r>
        <w:rPr>
          <w:rFonts w:ascii="Times New Roman" w:hAnsi="Times New Roman" w:cs="Times New Roman"/>
          <w:b/>
          <w:bCs/>
          <w:sz w:val="28"/>
          <w:szCs w:val="28"/>
          <w:lang w:val="ru-RU"/>
        </w:rPr>
        <w:t>молоді</w:t>
      </w:r>
      <w:proofErr w:type="spellEnd"/>
    </w:p>
    <w:p w14:paraId="32C903A7" w14:textId="77777777" w:rsidR="009822A4" w:rsidRDefault="00BF4334" w:rsidP="00E07A32">
      <w:pPr>
        <w:spacing w:after="0"/>
        <w:ind w:right="-858"/>
        <w:rPr>
          <w:rFonts w:ascii="Times New Roman" w:hAnsi="Times New Roman" w:cs="Times New Roman"/>
          <w:sz w:val="28"/>
          <w:szCs w:val="28"/>
          <w:lang w:val="ru-RU"/>
        </w:rPr>
      </w:pPr>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Проведення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спортивних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змагань</w:t>
      </w:r>
      <w:proofErr w:type="spellEnd"/>
      <w:r>
        <w:rPr>
          <w:rFonts w:ascii="Times New Roman" w:hAnsi="Times New Roman" w:cs="Times New Roman"/>
          <w:sz w:val="28"/>
          <w:szCs w:val="28"/>
          <w:lang w:val="ru-RU"/>
        </w:rPr>
        <w:t xml:space="preserve"> і </w:t>
      </w:r>
      <w:proofErr w:type="spellStart"/>
      <w:r>
        <w:rPr>
          <w:rFonts w:ascii="Times New Roman" w:hAnsi="Times New Roman" w:cs="Times New Roman"/>
          <w:sz w:val="28"/>
          <w:szCs w:val="28"/>
          <w:lang w:val="ru-RU"/>
        </w:rPr>
        <w:t>забігів</w:t>
      </w:r>
      <w:proofErr w:type="spellEnd"/>
      <w:r>
        <w:rPr>
          <w:rFonts w:ascii="Times New Roman" w:hAnsi="Times New Roman" w:cs="Times New Roman"/>
          <w:sz w:val="28"/>
          <w:szCs w:val="28"/>
          <w:lang w:val="ru-RU"/>
        </w:rPr>
        <w:t>.</w:t>
      </w:r>
    </w:p>
    <w:p w14:paraId="649DFE40" w14:textId="77777777" w:rsidR="009822A4" w:rsidRDefault="00BF4334" w:rsidP="00E07A32">
      <w:pPr>
        <w:spacing w:after="0"/>
        <w:ind w:right="-858"/>
        <w:rPr>
          <w:rFonts w:ascii="Times New Roman" w:hAnsi="Times New Roman" w:cs="Times New Roman"/>
          <w:sz w:val="28"/>
          <w:szCs w:val="28"/>
          <w:lang w:val="ru-RU"/>
        </w:rPr>
      </w:pPr>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Організація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психологічних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тренінгів</w:t>
      </w:r>
      <w:proofErr w:type="spellEnd"/>
      <w:proofErr w:type="gramStart"/>
      <w:r>
        <w:rPr>
          <w:rFonts w:ascii="Times New Roman" w:hAnsi="Times New Roman" w:cs="Times New Roman"/>
          <w:sz w:val="28"/>
          <w:szCs w:val="28"/>
          <w:lang w:val="ru-RU"/>
        </w:rPr>
        <w:t>, .</w:t>
      </w:r>
      <w:proofErr w:type="gramEnd"/>
    </w:p>
    <w:p w14:paraId="1C2FBC43" w14:textId="77777777" w:rsidR="009822A4" w:rsidRDefault="00BF4334" w:rsidP="00E07A32">
      <w:pPr>
        <w:spacing w:after="0"/>
        <w:ind w:right="-858"/>
        <w:rPr>
          <w:rFonts w:ascii="Times New Roman" w:hAnsi="Times New Roman" w:cs="Times New Roman"/>
          <w:sz w:val="28"/>
          <w:szCs w:val="28"/>
          <w:lang w:val="ru-RU"/>
        </w:rPr>
      </w:pPr>
      <w:r>
        <w:rPr>
          <w:rFonts w:ascii="Times New Roman" w:hAnsi="Times New Roman" w:cs="Times New Roman"/>
          <w:sz w:val="28"/>
          <w:szCs w:val="28"/>
          <w:lang w:val="ru-RU"/>
        </w:rPr>
        <w:t xml:space="preserve">- </w:t>
      </w:r>
      <w:r>
        <w:rPr>
          <w:rFonts w:ascii="Times New Roman" w:hAnsi="Times New Roman" w:cs="Times New Roman"/>
          <w:sz w:val="28"/>
          <w:szCs w:val="28"/>
          <w:lang w:val="uk-UA"/>
        </w:rPr>
        <w:t>Організація</w:t>
      </w:r>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заходів</w:t>
      </w:r>
      <w:proofErr w:type="spellEnd"/>
      <w:r>
        <w:rPr>
          <w:rFonts w:ascii="Times New Roman" w:hAnsi="Times New Roman" w:cs="Times New Roman"/>
          <w:sz w:val="28"/>
          <w:szCs w:val="28"/>
          <w:lang w:val="ru-RU"/>
        </w:rPr>
        <w:t xml:space="preserve"> з </w:t>
      </w:r>
      <w:proofErr w:type="spellStart"/>
      <w:r>
        <w:rPr>
          <w:rFonts w:ascii="Times New Roman" w:hAnsi="Times New Roman" w:cs="Times New Roman"/>
          <w:sz w:val="28"/>
          <w:szCs w:val="28"/>
          <w:lang w:val="ru-RU"/>
        </w:rPr>
        <w:t>профілактики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шкідливих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звичок</w:t>
      </w:r>
      <w:proofErr w:type="spellEnd"/>
      <w:r>
        <w:rPr>
          <w:rFonts w:ascii="Times New Roman" w:hAnsi="Times New Roman" w:cs="Times New Roman"/>
          <w:sz w:val="28"/>
          <w:szCs w:val="28"/>
          <w:lang w:val="ru-RU"/>
        </w:rPr>
        <w:t>.</w:t>
      </w:r>
    </w:p>
    <w:p w14:paraId="6E56161A" w14:textId="77777777" w:rsidR="009822A4" w:rsidRDefault="009822A4" w:rsidP="00E07A32">
      <w:pPr>
        <w:ind w:right="-858"/>
        <w:rPr>
          <w:rFonts w:ascii="Times New Roman" w:hAnsi="Times New Roman" w:cs="Times New Roman"/>
          <w:sz w:val="28"/>
          <w:szCs w:val="28"/>
          <w:lang w:val="ru-RU"/>
        </w:rPr>
      </w:pPr>
    </w:p>
    <w:p w14:paraId="779AD363" w14:textId="533E413A" w:rsidR="009822A4" w:rsidRDefault="00EB021B" w:rsidP="00E07A32">
      <w:pPr>
        <w:shd w:val="clear" w:color="auto" w:fill="FFFFFF"/>
        <w:spacing w:before="225" w:after="225" w:line="240" w:lineRule="auto"/>
        <w:ind w:left="284" w:right="-858"/>
        <w:jc w:val="center"/>
        <w:rPr>
          <w:rFonts w:ascii="ProbaProRegular" w:eastAsia="Times New Roman" w:hAnsi="ProbaProRegular"/>
          <w:color w:val="1D1D1B"/>
          <w:sz w:val="26"/>
          <w:szCs w:val="26"/>
          <w:lang w:val="ru-RU" w:eastAsia="ru-RU"/>
        </w:rPr>
      </w:pPr>
      <w:r>
        <w:rPr>
          <w:rFonts w:ascii="ProbaProRegular" w:eastAsia="Times New Roman" w:hAnsi="ProbaProRegular"/>
          <w:b/>
          <w:bCs/>
          <w:color w:val="1D1D1B"/>
          <w:sz w:val="26"/>
          <w:szCs w:val="26"/>
          <w:lang w:eastAsia="ru-RU"/>
        </w:rPr>
        <w:t>V</w:t>
      </w:r>
      <w:r w:rsidRPr="00BF4334">
        <w:rPr>
          <w:rFonts w:ascii="ProbaProRegular" w:eastAsia="Times New Roman" w:hAnsi="ProbaProRegular"/>
          <w:b/>
          <w:bCs/>
          <w:color w:val="1D1D1B"/>
          <w:sz w:val="26"/>
          <w:szCs w:val="26"/>
          <w:lang w:val="ru-RU" w:eastAsia="ru-RU"/>
        </w:rPr>
        <w:t xml:space="preserve">. </w:t>
      </w:r>
      <w:proofErr w:type="spellStart"/>
      <w:r>
        <w:rPr>
          <w:rFonts w:ascii="ProbaProRegular" w:eastAsia="Times New Roman" w:hAnsi="ProbaProRegular"/>
          <w:b/>
          <w:bCs/>
          <w:color w:val="1D1D1B"/>
          <w:sz w:val="26"/>
          <w:szCs w:val="26"/>
          <w:lang w:val="ru-RU" w:eastAsia="ru-RU"/>
        </w:rPr>
        <w:t>Фінансове</w:t>
      </w:r>
      <w:proofErr w:type="spellEnd"/>
      <w:r>
        <w:rPr>
          <w:rFonts w:ascii="ProbaProRegular" w:eastAsia="Times New Roman" w:hAnsi="ProbaProRegular"/>
          <w:b/>
          <w:bCs/>
          <w:color w:val="1D1D1B"/>
          <w:sz w:val="26"/>
          <w:szCs w:val="26"/>
          <w:lang w:val="ru-RU" w:eastAsia="ru-RU"/>
        </w:rPr>
        <w:t xml:space="preserve"> </w:t>
      </w:r>
      <w:proofErr w:type="spellStart"/>
      <w:r>
        <w:rPr>
          <w:rFonts w:ascii="ProbaProRegular" w:eastAsia="Times New Roman" w:hAnsi="ProbaProRegular"/>
          <w:b/>
          <w:bCs/>
          <w:color w:val="1D1D1B"/>
          <w:sz w:val="26"/>
          <w:szCs w:val="26"/>
          <w:lang w:val="ru-RU" w:eastAsia="ru-RU"/>
        </w:rPr>
        <w:t>забезпечення</w:t>
      </w:r>
      <w:proofErr w:type="spellEnd"/>
      <w:r>
        <w:rPr>
          <w:rFonts w:ascii="ProbaProRegular" w:eastAsia="Times New Roman" w:hAnsi="ProbaProRegular"/>
          <w:b/>
          <w:bCs/>
          <w:color w:val="1D1D1B"/>
          <w:sz w:val="26"/>
          <w:szCs w:val="26"/>
          <w:lang w:val="ru-RU" w:eastAsia="ru-RU"/>
        </w:rPr>
        <w:t xml:space="preserve"> </w:t>
      </w:r>
      <w:proofErr w:type="spellStart"/>
      <w:r>
        <w:rPr>
          <w:rFonts w:ascii="ProbaProRegular" w:eastAsia="Times New Roman" w:hAnsi="ProbaProRegular"/>
          <w:b/>
          <w:bCs/>
          <w:color w:val="1D1D1B"/>
          <w:sz w:val="26"/>
          <w:szCs w:val="26"/>
          <w:lang w:val="ru-RU" w:eastAsia="ru-RU"/>
        </w:rPr>
        <w:t>Програми</w:t>
      </w:r>
      <w:proofErr w:type="spellEnd"/>
    </w:p>
    <w:p w14:paraId="09AC6532" w14:textId="77777777" w:rsidR="009822A4" w:rsidRDefault="00BF4334" w:rsidP="00E07A32">
      <w:pPr>
        <w:shd w:val="clear" w:color="auto" w:fill="FFFFFF"/>
        <w:spacing w:before="225" w:after="225" w:line="240" w:lineRule="auto"/>
        <w:ind w:left="284" w:right="-858"/>
        <w:jc w:val="both"/>
        <w:rPr>
          <w:rFonts w:ascii="Times New Roman" w:eastAsia="Times New Roman" w:hAnsi="Times New Roman" w:cs="Times New Roman"/>
          <w:color w:val="1D1D1B"/>
          <w:sz w:val="28"/>
          <w:szCs w:val="28"/>
          <w:lang w:val="ru-RU" w:eastAsia="ru-RU"/>
        </w:rPr>
      </w:pPr>
      <w:r>
        <w:rPr>
          <w:rFonts w:ascii="Times New Roman" w:eastAsia="Times New Roman" w:hAnsi="Times New Roman" w:cs="Times New Roman"/>
          <w:color w:val="1D1D1B"/>
          <w:sz w:val="28"/>
          <w:szCs w:val="28"/>
          <w:lang w:val="ru-RU" w:eastAsia="ru-RU"/>
        </w:rPr>
        <w:t> </w:t>
      </w:r>
      <w:proofErr w:type="spellStart"/>
      <w:r>
        <w:rPr>
          <w:rFonts w:ascii="Times New Roman" w:eastAsia="Times New Roman" w:hAnsi="Times New Roman" w:cs="Times New Roman"/>
          <w:color w:val="1D1D1B"/>
          <w:sz w:val="28"/>
          <w:szCs w:val="28"/>
          <w:lang w:val="ru-RU" w:eastAsia="ru-RU"/>
        </w:rPr>
        <w:t>Фінансування</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Програми</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здійснюється</w:t>
      </w:r>
      <w:proofErr w:type="spellEnd"/>
      <w:r>
        <w:rPr>
          <w:rFonts w:ascii="Times New Roman" w:eastAsia="Times New Roman" w:hAnsi="Times New Roman" w:cs="Times New Roman"/>
          <w:color w:val="1D1D1B"/>
          <w:sz w:val="28"/>
          <w:szCs w:val="28"/>
          <w:lang w:val="ru-RU" w:eastAsia="ru-RU"/>
        </w:rPr>
        <w:t xml:space="preserve"> за </w:t>
      </w:r>
      <w:proofErr w:type="spellStart"/>
      <w:r>
        <w:rPr>
          <w:rFonts w:ascii="Times New Roman" w:eastAsia="Times New Roman" w:hAnsi="Times New Roman" w:cs="Times New Roman"/>
          <w:color w:val="1D1D1B"/>
          <w:sz w:val="28"/>
          <w:szCs w:val="28"/>
          <w:lang w:val="ru-RU" w:eastAsia="ru-RU"/>
        </w:rPr>
        <w:t>рахунок</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коштів</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місцевого</w:t>
      </w:r>
      <w:proofErr w:type="spellEnd"/>
      <w:r>
        <w:rPr>
          <w:rFonts w:ascii="Times New Roman" w:eastAsia="Times New Roman" w:hAnsi="Times New Roman" w:cs="Times New Roman"/>
          <w:color w:val="1D1D1B"/>
          <w:sz w:val="28"/>
          <w:szCs w:val="28"/>
          <w:lang w:val="ru-RU" w:eastAsia="ru-RU"/>
        </w:rPr>
        <w:t xml:space="preserve"> бюджету, </w:t>
      </w:r>
      <w:proofErr w:type="spellStart"/>
      <w:r>
        <w:rPr>
          <w:rFonts w:ascii="Times New Roman" w:eastAsia="Times New Roman" w:hAnsi="Times New Roman" w:cs="Times New Roman"/>
          <w:color w:val="1D1D1B"/>
          <w:sz w:val="28"/>
          <w:szCs w:val="28"/>
          <w:lang w:val="ru-RU" w:eastAsia="ru-RU"/>
        </w:rPr>
        <w:t>які</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передбачаються</w:t>
      </w:r>
      <w:proofErr w:type="spellEnd"/>
      <w:r>
        <w:rPr>
          <w:rFonts w:ascii="Times New Roman" w:eastAsia="Times New Roman" w:hAnsi="Times New Roman" w:cs="Times New Roman"/>
          <w:color w:val="1D1D1B"/>
          <w:sz w:val="28"/>
          <w:szCs w:val="28"/>
          <w:lang w:val="ru-RU" w:eastAsia="ru-RU"/>
        </w:rPr>
        <w:t xml:space="preserve"> для </w:t>
      </w:r>
      <w:proofErr w:type="spellStart"/>
      <w:r>
        <w:rPr>
          <w:rFonts w:ascii="Times New Roman" w:eastAsia="Times New Roman" w:hAnsi="Times New Roman" w:cs="Times New Roman"/>
          <w:color w:val="1D1D1B"/>
          <w:sz w:val="28"/>
          <w:szCs w:val="28"/>
          <w:lang w:val="ru-RU" w:eastAsia="ru-RU"/>
        </w:rPr>
        <w:t>виконання</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програм</w:t>
      </w:r>
      <w:proofErr w:type="spellEnd"/>
      <w:r>
        <w:rPr>
          <w:rFonts w:ascii="Times New Roman" w:eastAsia="Times New Roman" w:hAnsi="Times New Roman" w:cs="Times New Roman"/>
          <w:color w:val="1D1D1B"/>
          <w:sz w:val="28"/>
          <w:szCs w:val="28"/>
          <w:lang w:val="ru-RU" w:eastAsia="ru-RU"/>
        </w:rPr>
        <w:t xml:space="preserve"> і </w:t>
      </w:r>
      <w:proofErr w:type="spellStart"/>
      <w:r>
        <w:rPr>
          <w:rFonts w:ascii="Times New Roman" w:eastAsia="Times New Roman" w:hAnsi="Times New Roman" w:cs="Times New Roman"/>
          <w:color w:val="1D1D1B"/>
          <w:sz w:val="28"/>
          <w:szCs w:val="28"/>
          <w:lang w:val="ru-RU" w:eastAsia="ru-RU"/>
        </w:rPr>
        <w:t>заходів</w:t>
      </w:r>
      <w:proofErr w:type="spellEnd"/>
      <w:r>
        <w:rPr>
          <w:rFonts w:ascii="Times New Roman" w:eastAsia="Times New Roman" w:hAnsi="Times New Roman" w:cs="Times New Roman"/>
          <w:color w:val="1D1D1B"/>
          <w:sz w:val="28"/>
          <w:szCs w:val="28"/>
          <w:lang w:val="ru-RU" w:eastAsia="ru-RU"/>
        </w:rPr>
        <w:t xml:space="preserve"> з </w:t>
      </w:r>
      <w:proofErr w:type="spellStart"/>
      <w:r>
        <w:rPr>
          <w:rFonts w:ascii="Times New Roman" w:eastAsia="Times New Roman" w:hAnsi="Times New Roman" w:cs="Times New Roman"/>
          <w:color w:val="1D1D1B"/>
          <w:sz w:val="28"/>
          <w:szCs w:val="28"/>
          <w:lang w:val="ru-RU" w:eastAsia="ru-RU"/>
        </w:rPr>
        <w:t>підтримки</w:t>
      </w:r>
      <w:proofErr w:type="spellEnd"/>
      <w:r>
        <w:rPr>
          <w:rFonts w:ascii="Times New Roman" w:eastAsia="Times New Roman" w:hAnsi="Times New Roman" w:cs="Times New Roman"/>
          <w:color w:val="1D1D1B"/>
          <w:sz w:val="28"/>
          <w:szCs w:val="28"/>
          <w:lang w:val="ru-RU" w:eastAsia="ru-RU"/>
        </w:rPr>
        <w:t xml:space="preserve"> та </w:t>
      </w:r>
      <w:proofErr w:type="spellStart"/>
      <w:r>
        <w:rPr>
          <w:rFonts w:ascii="Times New Roman" w:eastAsia="Times New Roman" w:hAnsi="Times New Roman" w:cs="Times New Roman"/>
          <w:color w:val="1D1D1B"/>
          <w:sz w:val="28"/>
          <w:szCs w:val="28"/>
          <w:lang w:val="ru-RU" w:eastAsia="ru-RU"/>
        </w:rPr>
        <w:t>розвитку</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молоді</w:t>
      </w:r>
      <w:proofErr w:type="spellEnd"/>
      <w:r>
        <w:rPr>
          <w:rFonts w:ascii="Times New Roman" w:eastAsia="Times New Roman" w:hAnsi="Times New Roman" w:cs="Times New Roman"/>
          <w:color w:val="1D1D1B"/>
          <w:sz w:val="28"/>
          <w:szCs w:val="28"/>
          <w:lang w:val="ru-RU" w:eastAsia="ru-RU"/>
        </w:rPr>
        <w:t xml:space="preserve"> Димерської </w:t>
      </w:r>
      <w:proofErr w:type="spellStart"/>
      <w:r>
        <w:rPr>
          <w:rFonts w:ascii="Times New Roman" w:eastAsia="Times New Roman" w:hAnsi="Times New Roman" w:cs="Times New Roman"/>
          <w:color w:val="1D1D1B"/>
          <w:sz w:val="28"/>
          <w:szCs w:val="28"/>
          <w:lang w:val="ru-RU" w:eastAsia="ru-RU"/>
        </w:rPr>
        <w:t>територіальної</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громади</w:t>
      </w:r>
      <w:proofErr w:type="spellEnd"/>
      <w:r>
        <w:rPr>
          <w:rFonts w:ascii="Times New Roman" w:eastAsia="Times New Roman" w:hAnsi="Times New Roman" w:cs="Times New Roman"/>
          <w:color w:val="1D1D1B"/>
          <w:sz w:val="28"/>
          <w:szCs w:val="28"/>
          <w:lang w:val="ru-RU" w:eastAsia="ru-RU"/>
        </w:rPr>
        <w:t xml:space="preserve">, а </w:t>
      </w:r>
      <w:proofErr w:type="spellStart"/>
      <w:r>
        <w:rPr>
          <w:rFonts w:ascii="Times New Roman" w:eastAsia="Times New Roman" w:hAnsi="Times New Roman" w:cs="Times New Roman"/>
          <w:color w:val="1D1D1B"/>
          <w:sz w:val="28"/>
          <w:szCs w:val="28"/>
          <w:lang w:val="ru-RU" w:eastAsia="ru-RU"/>
        </w:rPr>
        <w:t>також</w:t>
      </w:r>
      <w:proofErr w:type="spellEnd"/>
      <w:r>
        <w:rPr>
          <w:rFonts w:ascii="Times New Roman" w:eastAsia="Times New Roman" w:hAnsi="Times New Roman" w:cs="Times New Roman"/>
          <w:color w:val="1D1D1B"/>
          <w:sz w:val="28"/>
          <w:szCs w:val="28"/>
          <w:lang w:val="ru-RU" w:eastAsia="ru-RU"/>
        </w:rPr>
        <w:t xml:space="preserve"> за </w:t>
      </w:r>
      <w:proofErr w:type="spellStart"/>
      <w:r>
        <w:rPr>
          <w:rFonts w:ascii="Times New Roman" w:eastAsia="Times New Roman" w:hAnsi="Times New Roman" w:cs="Times New Roman"/>
          <w:color w:val="1D1D1B"/>
          <w:sz w:val="28"/>
          <w:szCs w:val="28"/>
          <w:lang w:val="ru-RU" w:eastAsia="ru-RU"/>
        </w:rPr>
        <w:t>рахунок</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інших</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джерел</w:t>
      </w:r>
      <w:proofErr w:type="spellEnd"/>
      <w:r>
        <w:rPr>
          <w:rFonts w:ascii="Times New Roman" w:eastAsia="Times New Roman" w:hAnsi="Times New Roman" w:cs="Times New Roman"/>
          <w:color w:val="1D1D1B"/>
          <w:sz w:val="28"/>
          <w:szCs w:val="28"/>
          <w:lang w:val="ru-RU" w:eastAsia="ru-RU"/>
        </w:rPr>
        <w:t xml:space="preserve">, не </w:t>
      </w:r>
      <w:proofErr w:type="spellStart"/>
      <w:r>
        <w:rPr>
          <w:rFonts w:ascii="Times New Roman" w:eastAsia="Times New Roman" w:hAnsi="Times New Roman" w:cs="Times New Roman"/>
          <w:color w:val="1D1D1B"/>
          <w:sz w:val="28"/>
          <w:szCs w:val="28"/>
          <w:lang w:val="ru-RU" w:eastAsia="ru-RU"/>
        </w:rPr>
        <w:t>заборонених</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законодавством</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враховуючи</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власні</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ресурси</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громадських</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організацій</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молодіжної</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спрямованості</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підприємств</w:t>
      </w:r>
      <w:proofErr w:type="spellEnd"/>
      <w:r>
        <w:rPr>
          <w:rFonts w:ascii="Times New Roman" w:eastAsia="Times New Roman" w:hAnsi="Times New Roman" w:cs="Times New Roman"/>
          <w:color w:val="1D1D1B"/>
          <w:sz w:val="28"/>
          <w:szCs w:val="28"/>
          <w:lang w:val="ru-RU" w:eastAsia="ru-RU"/>
        </w:rPr>
        <w:t xml:space="preserve"> і </w:t>
      </w:r>
      <w:proofErr w:type="spellStart"/>
      <w:r>
        <w:rPr>
          <w:rFonts w:ascii="Times New Roman" w:eastAsia="Times New Roman" w:hAnsi="Times New Roman" w:cs="Times New Roman"/>
          <w:color w:val="1D1D1B"/>
          <w:sz w:val="28"/>
          <w:szCs w:val="28"/>
          <w:lang w:val="ru-RU" w:eastAsia="ru-RU"/>
        </w:rPr>
        <w:lastRenderedPageBreak/>
        <w:t>організацій</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різних</w:t>
      </w:r>
      <w:proofErr w:type="spellEnd"/>
      <w:r>
        <w:rPr>
          <w:rFonts w:ascii="Times New Roman" w:eastAsia="Times New Roman" w:hAnsi="Times New Roman" w:cs="Times New Roman"/>
          <w:color w:val="1D1D1B"/>
          <w:sz w:val="28"/>
          <w:szCs w:val="28"/>
          <w:lang w:val="ru-RU" w:eastAsia="ru-RU"/>
        </w:rPr>
        <w:t xml:space="preserve"> форм </w:t>
      </w:r>
      <w:proofErr w:type="spellStart"/>
      <w:r>
        <w:rPr>
          <w:rFonts w:ascii="Times New Roman" w:eastAsia="Times New Roman" w:hAnsi="Times New Roman" w:cs="Times New Roman"/>
          <w:color w:val="1D1D1B"/>
          <w:sz w:val="28"/>
          <w:szCs w:val="28"/>
          <w:lang w:val="ru-RU" w:eastAsia="ru-RU"/>
        </w:rPr>
        <w:t>власності</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вітчизняних</w:t>
      </w:r>
      <w:proofErr w:type="spellEnd"/>
      <w:r>
        <w:rPr>
          <w:rFonts w:ascii="Times New Roman" w:eastAsia="Times New Roman" w:hAnsi="Times New Roman" w:cs="Times New Roman"/>
          <w:color w:val="1D1D1B"/>
          <w:sz w:val="28"/>
          <w:szCs w:val="28"/>
          <w:lang w:val="ru-RU" w:eastAsia="ru-RU"/>
        </w:rPr>
        <w:t xml:space="preserve"> та </w:t>
      </w:r>
      <w:proofErr w:type="spellStart"/>
      <w:r>
        <w:rPr>
          <w:rFonts w:ascii="Times New Roman" w:eastAsia="Times New Roman" w:hAnsi="Times New Roman" w:cs="Times New Roman"/>
          <w:color w:val="1D1D1B"/>
          <w:sz w:val="28"/>
          <w:szCs w:val="28"/>
          <w:lang w:val="ru-RU" w:eastAsia="ru-RU"/>
        </w:rPr>
        <w:t>іноземних</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інвесторів</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спонсорів</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власні</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кошти</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громадян</w:t>
      </w:r>
      <w:proofErr w:type="spellEnd"/>
      <w:r>
        <w:rPr>
          <w:rFonts w:ascii="Times New Roman" w:eastAsia="Times New Roman" w:hAnsi="Times New Roman" w:cs="Times New Roman"/>
          <w:color w:val="1D1D1B"/>
          <w:sz w:val="28"/>
          <w:szCs w:val="28"/>
          <w:lang w:val="ru-RU" w:eastAsia="ru-RU"/>
        </w:rPr>
        <w:t>.</w:t>
      </w:r>
    </w:p>
    <w:p w14:paraId="35B2D5C1" w14:textId="77777777" w:rsidR="009822A4" w:rsidRDefault="00BF4334" w:rsidP="00E07A32">
      <w:pPr>
        <w:shd w:val="clear" w:color="auto" w:fill="FFFFFF"/>
        <w:spacing w:before="225" w:after="225" w:line="240" w:lineRule="auto"/>
        <w:ind w:left="284" w:right="-858"/>
        <w:jc w:val="both"/>
        <w:rPr>
          <w:rFonts w:ascii="Times New Roman" w:eastAsia="Times New Roman" w:hAnsi="Times New Roman" w:cs="Times New Roman"/>
          <w:color w:val="1D1D1B"/>
          <w:sz w:val="28"/>
          <w:szCs w:val="28"/>
          <w:lang w:val="ru-RU" w:eastAsia="ru-RU"/>
        </w:rPr>
      </w:pPr>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Обсяги</w:t>
      </w:r>
      <w:proofErr w:type="spellEnd"/>
      <w:r>
        <w:rPr>
          <w:rFonts w:ascii="Times New Roman" w:eastAsia="Times New Roman" w:hAnsi="Times New Roman" w:cs="Times New Roman"/>
          <w:color w:val="1D1D1B"/>
          <w:sz w:val="28"/>
          <w:szCs w:val="28"/>
          <w:lang w:val="ru-RU" w:eastAsia="ru-RU"/>
        </w:rPr>
        <w:t xml:space="preserve"> </w:t>
      </w:r>
      <w:proofErr w:type="spellStart"/>
      <w:proofErr w:type="gramStart"/>
      <w:r>
        <w:rPr>
          <w:rFonts w:ascii="Times New Roman" w:eastAsia="Times New Roman" w:hAnsi="Times New Roman" w:cs="Times New Roman"/>
          <w:color w:val="1D1D1B"/>
          <w:sz w:val="28"/>
          <w:szCs w:val="28"/>
          <w:lang w:val="ru-RU" w:eastAsia="ru-RU"/>
        </w:rPr>
        <w:t>видатків</w:t>
      </w:r>
      <w:proofErr w:type="spellEnd"/>
      <w:r>
        <w:rPr>
          <w:rFonts w:ascii="Times New Roman" w:eastAsia="Times New Roman" w:hAnsi="Times New Roman" w:cs="Times New Roman"/>
          <w:color w:val="1D1D1B"/>
          <w:sz w:val="28"/>
          <w:szCs w:val="28"/>
          <w:lang w:val="ru-RU" w:eastAsia="ru-RU"/>
        </w:rPr>
        <w:t xml:space="preserve">  бюджету</w:t>
      </w:r>
      <w:proofErr w:type="gramEnd"/>
      <w:r>
        <w:rPr>
          <w:rFonts w:ascii="Times New Roman" w:eastAsia="Times New Roman" w:hAnsi="Times New Roman" w:cs="Times New Roman"/>
          <w:color w:val="1D1D1B"/>
          <w:sz w:val="28"/>
          <w:szCs w:val="28"/>
          <w:lang w:val="ru-RU" w:eastAsia="ru-RU"/>
        </w:rPr>
        <w:t xml:space="preserve"> на </w:t>
      </w:r>
      <w:proofErr w:type="spellStart"/>
      <w:r>
        <w:rPr>
          <w:rFonts w:ascii="Times New Roman" w:eastAsia="Times New Roman" w:hAnsi="Times New Roman" w:cs="Times New Roman"/>
          <w:color w:val="1D1D1B"/>
          <w:sz w:val="28"/>
          <w:szCs w:val="28"/>
          <w:lang w:val="ru-RU" w:eastAsia="ru-RU"/>
        </w:rPr>
        <w:t>виконання</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Програми</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щорічно</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визначаються</w:t>
      </w:r>
      <w:proofErr w:type="spellEnd"/>
      <w:r>
        <w:rPr>
          <w:rFonts w:ascii="Times New Roman" w:eastAsia="Times New Roman" w:hAnsi="Times New Roman" w:cs="Times New Roman"/>
          <w:color w:val="1D1D1B"/>
          <w:sz w:val="28"/>
          <w:szCs w:val="28"/>
          <w:lang w:val="ru-RU" w:eastAsia="ru-RU"/>
        </w:rPr>
        <w:t xml:space="preserve"> у межах </w:t>
      </w:r>
      <w:proofErr w:type="spellStart"/>
      <w:r>
        <w:rPr>
          <w:rFonts w:ascii="Times New Roman" w:eastAsia="Times New Roman" w:hAnsi="Times New Roman" w:cs="Times New Roman"/>
          <w:color w:val="1D1D1B"/>
          <w:sz w:val="28"/>
          <w:szCs w:val="28"/>
          <w:lang w:val="ru-RU" w:eastAsia="ru-RU"/>
        </w:rPr>
        <w:t>кошторисних</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бюджетних</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призначень</w:t>
      </w:r>
      <w:proofErr w:type="spellEnd"/>
      <w:r>
        <w:rPr>
          <w:rFonts w:ascii="Times New Roman" w:eastAsia="Times New Roman" w:hAnsi="Times New Roman" w:cs="Times New Roman"/>
          <w:color w:val="1D1D1B"/>
          <w:sz w:val="28"/>
          <w:szCs w:val="28"/>
          <w:lang w:val="ru-RU" w:eastAsia="ru-RU"/>
        </w:rPr>
        <w:t xml:space="preserve"> на </w:t>
      </w:r>
      <w:proofErr w:type="spellStart"/>
      <w:r>
        <w:rPr>
          <w:rFonts w:ascii="Times New Roman" w:eastAsia="Times New Roman" w:hAnsi="Times New Roman" w:cs="Times New Roman"/>
          <w:color w:val="1D1D1B"/>
          <w:sz w:val="28"/>
          <w:szCs w:val="28"/>
          <w:lang w:val="ru-RU" w:eastAsia="ru-RU"/>
        </w:rPr>
        <w:t>відповідні</w:t>
      </w:r>
      <w:proofErr w:type="spellEnd"/>
      <w:r>
        <w:rPr>
          <w:rFonts w:ascii="Times New Roman" w:eastAsia="Times New Roman" w:hAnsi="Times New Roman" w:cs="Times New Roman"/>
          <w:color w:val="1D1D1B"/>
          <w:sz w:val="28"/>
          <w:szCs w:val="28"/>
          <w:lang w:val="ru-RU" w:eastAsia="ru-RU"/>
        </w:rPr>
        <w:t xml:space="preserve"> роки.</w:t>
      </w:r>
    </w:p>
    <w:p w14:paraId="28BF157F" w14:textId="77777777" w:rsidR="009822A4" w:rsidRDefault="00BF4334" w:rsidP="00E07A32">
      <w:pPr>
        <w:shd w:val="clear" w:color="auto" w:fill="FFFFFF"/>
        <w:spacing w:after="0" w:line="240" w:lineRule="auto"/>
        <w:ind w:left="284" w:right="-858"/>
        <w:rPr>
          <w:rFonts w:ascii="ProbaProRegular" w:eastAsia="Times New Roman" w:hAnsi="ProbaProRegular"/>
          <w:color w:val="1D1D1B"/>
          <w:sz w:val="26"/>
          <w:szCs w:val="26"/>
          <w:lang w:val="ru-RU" w:eastAsia="ru-RU"/>
        </w:rPr>
      </w:pPr>
      <w:r>
        <w:rPr>
          <w:rFonts w:ascii="ProbaProRegular" w:eastAsia="Times New Roman" w:hAnsi="ProbaProRegular"/>
          <w:color w:val="1D1D1B"/>
          <w:sz w:val="26"/>
          <w:szCs w:val="26"/>
          <w:lang w:val="ru-RU" w:eastAsia="ru-RU"/>
        </w:rPr>
        <w:t>                               </w:t>
      </w:r>
    </w:p>
    <w:p w14:paraId="45A86E72" w14:textId="77777777" w:rsidR="009822A4" w:rsidRDefault="009822A4" w:rsidP="00E07A32">
      <w:pPr>
        <w:shd w:val="clear" w:color="auto" w:fill="FFFFFF"/>
        <w:spacing w:after="0" w:line="240" w:lineRule="auto"/>
        <w:ind w:left="284" w:right="-858"/>
        <w:jc w:val="both"/>
        <w:rPr>
          <w:rFonts w:ascii="ProbaProRegular" w:eastAsia="Times New Roman" w:hAnsi="ProbaProRegular"/>
          <w:color w:val="1D1D1B"/>
          <w:sz w:val="26"/>
          <w:szCs w:val="26"/>
          <w:lang w:val="ru-RU" w:eastAsia="ru-RU"/>
        </w:rPr>
      </w:pPr>
    </w:p>
    <w:p w14:paraId="69A1E5ED" w14:textId="65FF3E34" w:rsidR="009822A4" w:rsidRDefault="00BF4334" w:rsidP="00E07A32">
      <w:pPr>
        <w:shd w:val="clear" w:color="auto" w:fill="FFFFFF"/>
        <w:spacing w:after="0" w:line="240" w:lineRule="auto"/>
        <w:ind w:left="284" w:right="-858"/>
        <w:jc w:val="center"/>
        <w:rPr>
          <w:rFonts w:ascii="ProbaProRegular" w:eastAsia="Times New Roman" w:hAnsi="ProbaProRegular"/>
          <w:color w:val="1D1D1B"/>
          <w:sz w:val="26"/>
          <w:szCs w:val="26"/>
          <w:lang w:val="ru-RU" w:eastAsia="ru-RU"/>
        </w:rPr>
      </w:pPr>
      <w:r>
        <w:rPr>
          <w:rFonts w:ascii="ProbaProRegular" w:eastAsia="Times New Roman" w:hAnsi="ProbaProRegular"/>
          <w:b/>
          <w:bCs/>
          <w:color w:val="1D1D1B"/>
          <w:sz w:val="26"/>
          <w:szCs w:val="26"/>
          <w:lang w:val="ru-RU" w:eastAsia="ru-RU"/>
        </w:rPr>
        <w:t>V</w:t>
      </w:r>
      <w:r w:rsidR="002F184F">
        <w:rPr>
          <w:rFonts w:ascii="ProbaProRegular" w:eastAsia="Times New Roman" w:hAnsi="ProbaProRegular"/>
          <w:b/>
          <w:bCs/>
          <w:color w:val="1D1D1B"/>
          <w:sz w:val="26"/>
          <w:szCs w:val="26"/>
          <w:lang w:val="uk-UA" w:eastAsia="ru-RU"/>
        </w:rPr>
        <w:t>І</w:t>
      </w:r>
      <w:r>
        <w:rPr>
          <w:rFonts w:ascii="ProbaProRegular" w:eastAsia="Times New Roman" w:hAnsi="ProbaProRegular"/>
          <w:b/>
          <w:bCs/>
          <w:color w:val="1D1D1B"/>
          <w:sz w:val="26"/>
          <w:szCs w:val="26"/>
          <w:lang w:val="ru-RU" w:eastAsia="ru-RU"/>
        </w:rPr>
        <w:t>. </w:t>
      </w:r>
      <w:proofErr w:type="spellStart"/>
      <w:r>
        <w:rPr>
          <w:rFonts w:ascii="ProbaProRegular" w:eastAsia="Times New Roman" w:hAnsi="ProbaProRegular"/>
          <w:b/>
          <w:bCs/>
          <w:color w:val="1D1D1B"/>
          <w:sz w:val="26"/>
          <w:szCs w:val="26"/>
          <w:lang w:val="ru-RU" w:eastAsia="ru-RU"/>
        </w:rPr>
        <w:t>Очікувані</w:t>
      </w:r>
      <w:proofErr w:type="spellEnd"/>
      <w:r>
        <w:rPr>
          <w:rFonts w:ascii="ProbaProRegular" w:eastAsia="Times New Roman" w:hAnsi="ProbaProRegular"/>
          <w:b/>
          <w:bCs/>
          <w:color w:val="1D1D1B"/>
          <w:sz w:val="26"/>
          <w:szCs w:val="26"/>
          <w:lang w:val="ru-RU" w:eastAsia="ru-RU"/>
        </w:rPr>
        <w:t xml:space="preserve"> </w:t>
      </w:r>
      <w:proofErr w:type="spellStart"/>
      <w:r>
        <w:rPr>
          <w:rFonts w:ascii="ProbaProRegular" w:eastAsia="Times New Roman" w:hAnsi="ProbaProRegular"/>
          <w:b/>
          <w:bCs/>
          <w:color w:val="1D1D1B"/>
          <w:sz w:val="26"/>
          <w:szCs w:val="26"/>
          <w:lang w:val="ru-RU" w:eastAsia="ru-RU"/>
        </w:rPr>
        <w:t>результати</w:t>
      </w:r>
      <w:proofErr w:type="spellEnd"/>
      <w:r>
        <w:rPr>
          <w:rFonts w:ascii="ProbaProRegular" w:eastAsia="Times New Roman" w:hAnsi="ProbaProRegular"/>
          <w:b/>
          <w:bCs/>
          <w:color w:val="1D1D1B"/>
          <w:sz w:val="26"/>
          <w:szCs w:val="26"/>
          <w:lang w:val="ru-RU" w:eastAsia="ru-RU"/>
        </w:rPr>
        <w:t xml:space="preserve"> </w:t>
      </w:r>
      <w:proofErr w:type="spellStart"/>
      <w:r>
        <w:rPr>
          <w:rFonts w:ascii="ProbaProRegular" w:eastAsia="Times New Roman" w:hAnsi="ProbaProRegular"/>
          <w:b/>
          <w:bCs/>
          <w:color w:val="1D1D1B"/>
          <w:sz w:val="26"/>
          <w:szCs w:val="26"/>
          <w:lang w:val="ru-RU" w:eastAsia="ru-RU"/>
        </w:rPr>
        <w:t>Програми</w:t>
      </w:r>
      <w:proofErr w:type="spellEnd"/>
    </w:p>
    <w:p w14:paraId="02FE9F20" w14:textId="77777777" w:rsidR="009822A4" w:rsidRDefault="009822A4" w:rsidP="00E07A32">
      <w:pPr>
        <w:shd w:val="clear" w:color="auto" w:fill="FFFFFF"/>
        <w:spacing w:after="0" w:line="240" w:lineRule="auto"/>
        <w:ind w:left="284" w:right="-858"/>
        <w:jc w:val="both"/>
        <w:rPr>
          <w:rFonts w:ascii="ProbaProRegular" w:eastAsia="Times New Roman" w:hAnsi="ProbaProRegular"/>
          <w:color w:val="1D1D1B"/>
          <w:sz w:val="26"/>
          <w:szCs w:val="26"/>
          <w:lang w:val="ru-RU" w:eastAsia="ru-RU"/>
        </w:rPr>
      </w:pPr>
    </w:p>
    <w:p w14:paraId="7D2B42EC" w14:textId="77777777" w:rsidR="009822A4" w:rsidRDefault="00BF4334" w:rsidP="00E07A32">
      <w:pPr>
        <w:numPr>
          <w:ilvl w:val="0"/>
          <w:numId w:val="7"/>
        </w:numPr>
        <w:shd w:val="clear" w:color="auto" w:fill="FFFFFF"/>
        <w:spacing w:after="0" w:line="240" w:lineRule="auto"/>
        <w:ind w:left="1170" w:right="-858"/>
        <w:jc w:val="both"/>
        <w:rPr>
          <w:rFonts w:ascii="Times New Roman" w:eastAsia="Times New Roman" w:hAnsi="Times New Roman" w:cs="Times New Roman"/>
          <w:color w:val="1D1D1B"/>
          <w:sz w:val="28"/>
          <w:szCs w:val="28"/>
          <w:lang w:val="ru-RU" w:eastAsia="ru-RU"/>
        </w:rPr>
      </w:pPr>
      <w:proofErr w:type="spellStart"/>
      <w:r>
        <w:rPr>
          <w:rFonts w:ascii="Times New Roman" w:eastAsia="Times New Roman" w:hAnsi="Times New Roman" w:cs="Times New Roman"/>
          <w:color w:val="1D1D1B"/>
          <w:sz w:val="28"/>
          <w:szCs w:val="28"/>
          <w:lang w:val="ru-RU" w:eastAsia="ru-RU"/>
        </w:rPr>
        <w:t>збільшення</w:t>
      </w:r>
      <w:proofErr w:type="spellEnd"/>
      <w:r>
        <w:rPr>
          <w:rFonts w:ascii="Times New Roman" w:eastAsia="Times New Roman" w:hAnsi="Times New Roman" w:cs="Times New Roman"/>
          <w:color w:val="1D1D1B"/>
          <w:sz w:val="28"/>
          <w:szCs w:val="28"/>
          <w:lang w:val="ru-RU" w:eastAsia="ru-RU"/>
        </w:rPr>
        <w:t xml:space="preserve"> </w:t>
      </w:r>
      <w:proofErr w:type="gramStart"/>
      <w:r>
        <w:rPr>
          <w:rFonts w:ascii="Times New Roman" w:eastAsia="Times New Roman" w:hAnsi="Times New Roman" w:cs="Times New Roman"/>
          <w:color w:val="1D1D1B"/>
          <w:sz w:val="28"/>
          <w:szCs w:val="28"/>
          <w:lang w:val="uk-UA" w:eastAsia="ru-RU"/>
        </w:rPr>
        <w:t>чисельності</w:t>
      </w:r>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активної</w:t>
      </w:r>
      <w:proofErr w:type="spellEnd"/>
      <w:proofErr w:type="gram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молоді</w:t>
      </w:r>
      <w:proofErr w:type="spellEnd"/>
      <w:r>
        <w:rPr>
          <w:rFonts w:ascii="Times New Roman" w:eastAsia="Times New Roman" w:hAnsi="Times New Roman" w:cs="Times New Roman"/>
          <w:color w:val="1D1D1B"/>
          <w:sz w:val="28"/>
          <w:szCs w:val="28"/>
          <w:lang w:val="ru-RU" w:eastAsia="ru-RU"/>
        </w:rPr>
        <w:t xml:space="preserve"> та </w:t>
      </w:r>
      <w:proofErr w:type="spellStart"/>
      <w:r>
        <w:rPr>
          <w:rFonts w:ascii="Times New Roman" w:eastAsia="Times New Roman" w:hAnsi="Times New Roman" w:cs="Times New Roman"/>
          <w:color w:val="1D1D1B"/>
          <w:sz w:val="28"/>
          <w:szCs w:val="28"/>
          <w:lang w:val="ru-RU" w:eastAsia="ru-RU"/>
        </w:rPr>
        <w:t>створення</w:t>
      </w:r>
      <w:proofErr w:type="spellEnd"/>
      <w:r>
        <w:rPr>
          <w:rFonts w:ascii="Times New Roman" w:eastAsia="Times New Roman" w:hAnsi="Times New Roman" w:cs="Times New Roman"/>
          <w:color w:val="1D1D1B"/>
          <w:sz w:val="28"/>
          <w:szCs w:val="28"/>
          <w:lang w:val="ru-RU" w:eastAsia="ru-RU"/>
        </w:rPr>
        <w:t xml:space="preserve"> умов для </w:t>
      </w:r>
      <w:proofErr w:type="spellStart"/>
      <w:r>
        <w:rPr>
          <w:rFonts w:ascii="Times New Roman" w:eastAsia="Times New Roman" w:hAnsi="Times New Roman" w:cs="Times New Roman"/>
          <w:color w:val="1D1D1B"/>
          <w:sz w:val="28"/>
          <w:szCs w:val="28"/>
          <w:lang w:val="ru-RU" w:eastAsia="ru-RU"/>
        </w:rPr>
        <w:t>самореалізації</w:t>
      </w:r>
      <w:proofErr w:type="spellEnd"/>
      <w:r>
        <w:rPr>
          <w:rFonts w:ascii="Times New Roman" w:eastAsia="Times New Roman" w:hAnsi="Times New Roman" w:cs="Times New Roman"/>
          <w:color w:val="1D1D1B"/>
          <w:sz w:val="28"/>
          <w:szCs w:val="28"/>
          <w:lang w:val="ru-RU" w:eastAsia="ru-RU"/>
        </w:rPr>
        <w:t xml:space="preserve"> та </w:t>
      </w:r>
      <w:proofErr w:type="spellStart"/>
      <w:r>
        <w:rPr>
          <w:rFonts w:ascii="Times New Roman" w:eastAsia="Times New Roman" w:hAnsi="Times New Roman" w:cs="Times New Roman"/>
          <w:color w:val="1D1D1B"/>
          <w:sz w:val="28"/>
          <w:szCs w:val="28"/>
          <w:lang w:val="ru-RU" w:eastAsia="ru-RU"/>
        </w:rPr>
        <w:t>відпочинку</w:t>
      </w:r>
      <w:proofErr w:type="spellEnd"/>
      <w:r>
        <w:rPr>
          <w:rFonts w:ascii="Times New Roman" w:eastAsia="Times New Roman" w:hAnsi="Times New Roman" w:cs="Times New Roman"/>
          <w:color w:val="1D1D1B"/>
          <w:sz w:val="28"/>
          <w:szCs w:val="28"/>
          <w:lang w:val="ru-RU" w:eastAsia="ru-RU"/>
        </w:rPr>
        <w:t>;</w:t>
      </w:r>
    </w:p>
    <w:p w14:paraId="7FB34FB1" w14:textId="77777777" w:rsidR="009822A4" w:rsidRDefault="00BF4334" w:rsidP="00E07A32">
      <w:pPr>
        <w:numPr>
          <w:ilvl w:val="0"/>
          <w:numId w:val="7"/>
        </w:numPr>
        <w:shd w:val="clear" w:color="auto" w:fill="FFFFFF"/>
        <w:spacing w:after="0" w:line="240" w:lineRule="auto"/>
        <w:ind w:left="1170" w:right="-858"/>
        <w:jc w:val="both"/>
        <w:rPr>
          <w:rFonts w:ascii="Times New Roman" w:eastAsia="Times New Roman" w:hAnsi="Times New Roman" w:cs="Times New Roman"/>
          <w:color w:val="1D1D1B"/>
          <w:sz w:val="28"/>
          <w:szCs w:val="28"/>
          <w:lang w:val="ru-RU" w:eastAsia="ru-RU"/>
        </w:rPr>
      </w:pPr>
      <w:proofErr w:type="spellStart"/>
      <w:r>
        <w:rPr>
          <w:rFonts w:ascii="Times New Roman" w:eastAsia="Times New Roman" w:hAnsi="Times New Roman" w:cs="Times New Roman"/>
          <w:color w:val="1D1D1B"/>
          <w:sz w:val="28"/>
          <w:szCs w:val="28"/>
          <w:lang w:val="ru-RU" w:eastAsia="ru-RU"/>
        </w:rPr>
        <w:t>створення</w:t>
      </w:r>
      <w:proofErr w:type="spellEnd"/>
      <w:r>
        <w:rPr>
          <w:rFonts w:ascii="Times New Roman" w:eastAsia="Times New Roman" w:hAnsi="Times New Roman" w:cs="Times New Roman"/>
          <w:color w:val="1D1D1B"/>
          <w:sz w:val="28"/>
          <w:szCs w:val="28"/>
          <w:lang w:val="ru-RU" w:eastAsia="ru-RU"/>
        </w:rPr>
        <w:t xml:space="preserve"> умов для </w:t>
      </w:r>
      <w:proofErr w:type="spellStart"/>
      <w:proofErr w:type="gramStart"/>
      <w:r>
        <w:rPr>
          <w:rFonts w:ascii="Times New Roman" w:eastAsia="Times New Roman" w:hAnsi="Times New Roman" w:cs="Times New Roman"/>
          <w:color w:val="1D1D1B"/>
          <w:sz w:val="28"/>
          <w:szCs w:val="28"/>
          <w:lang w:val="ru-RU" w:eastAsia="ru-RU"/>
        </w:rPr>
        <w:t>впровадження</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неформальної</w:t>
      </w:r>
      <w:proofErr w:type="spellEnd"/>
      <w:proofErr w:type="gram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освіти</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молоді</w:t>
      </w:r>
      <w:proofErr w:type="spellEnd"/>
      <w:r>
        <w:rPr>
          <w:rFonts w:ascii="Times New Roman" w:eastAsia="Times New Roman" w:hAnsi="Times New Roman" w:cs="Times New Roman"/>
          <w:color w:val="1D1D1B"/>
          <w:sz w:val="28"/>
          <w:szCs w:val="28"/>
          <w:lang w:val="ru-RU" w:eastAsia="ru-RU"/>
        </w:rPr>
        <w:t xml:space="preserve"> в </w:t>
      </w:r>
      <w:proofErr w:type="spellStart"/>
      <w:r>
        <w:rPr>
          <w:rFonts w:ascii="Times New Roman" w:eastAsia="Times New Roman" w:hAnsi="Times New Roman" w:cs="Times New Roman"/>
          <w:color w:val="1D1D1B"/>
          <w:sz w:val="28"/>
          <w:szCs w:val="28"/>
          <w:lang w:val="ru-RU" w:eastAsia="ru-RU"/>
        </w:rPr>
        <w:t>громаді</w:t>
      </w:r>
      <w:proofErr w:type="spellEnd"/>
      <w:r>
        <w:rPr>
          <w:rFonts w:ascii="Times New Roman" w:eastAsia="Times New Roman" w:hAnsi="Times New Roman" w:cs="Times New Roman"/>
          <w:color w:val="1D1D1B"/>
          <w:sz w:val="28"/>
          <w:szCs w:val="28"/>
          <w:lang w:val="ru-RU" w:eastAsia="ru-RU"/>
        </w:rPr>
        <w:t>;</w:t>
      </w:r>
    </w:p>
    <w:p w14:paraId="1D054917" w14:textId="77777777" w:rsidR="009822A4" w:rsidRDefault="00BF4334" w:rsidP="00E07A32">
      <w:pPr>
        <w:numPr>
          <w:ilvl w:val="0"/>
          <w:numId w:val="7"/>
        </w:numPr>
        <w:shd w:val="clear" w:color="auto" w:fill="FFFFFF"/>
        <w:spacing w:after="0" w:line="240" w:lineRule="auto"/>
        <w:ind w:left="1170" w:right="-858"/>
        <w:jc w:val="both"/>
        <w:rPr>
          <w:rFonts w:ascii="Times New Roman" w:eastAsia="Times New Roman" w:hAnsi="Times New Roman" w:cs="Times New Roman"/>
          <w:color w:val="1D1D1B"/>
          <w:sz w:val="28"/>
          <w:szCs w:val="28"/>
          <w:lang w:val="ru-RU" w:eastAsia="ru-RU"/>
        </w:rPr>
      </w:pPr>
      <w:proofErr w:type="spellStart"/>
      <w:proofErr w:type="gramStart"/>
      <w:r>
        <w:rPr>
          <w:rFonts w:ascii="Times New Roman" w:eastAsia="Times New Roman" w:hAnsi="Times New Roman" w:cs="Times New Roman"/>
          <w:color w:val="1D1D1B"/>
          <w:sz w:val="28"/>
          <w:szCs w:val="28"/>
          <w:lang w:val="ru-RU" w:eastAsia="ru-RU"/>
        </w:rPr>
        <w:t>збільшення</w:t>
      </w:r>
      <w:proofErr w:type="spellEnd"/>
      <w:r>
        <w:rPr>
          <w:rFonts w:ascii="Times New Roman" w:eastAsia="Times New Roman" w:hAnsi="Times New Roman" w:cs="Times New Roman"/>
          <w:color w:val="1D1D1B"/>
          <w:sz w:val="28"/>
          <w:szCs w:val="28"/>
          <w:lang w:val="ru-RU" w:eastAsia="ru-RU"/>
        </w:rPr>
        <w:t xml:space="preserve">  </w:t>
      </w:r>
      <w:r>
        <w:rPr>
          <w:rFonts w:ascii="Times New Roman" w:eastAsia="Times New Roman" w:hAnsi="Times New Roman" w:cs="Times New Roman"/>
          <w:color w:val="1D1D1B"/>
          <w:sz w:val="28"/>
          <w:szCs w:val="28"/>
          <w:lang w:val="uk-UA" w:eastAsia="ru-RU"/>
        </w:rPr>
        <w:t>кількості</w:t>
      </w:r>
      <w:proofErr w:type="gram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молоді</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залученої</w:t>
      </w:r>
      <w:proofErr w:type="spellEnd"/>
      <w:r>
        <w:rPr>
          <w:rFonts w:ascii="Times New Roman" w:eastAsia="Times New Roman" w:hAnsi="Times New Roman" w:cs="Times New Roman"/>
          <w:color w:val="1D1D1B"/>
          <w:sz w:val="28"/>
          <w:szCs w:val="28"/>
          <w:lang w:val="ru-RU" w:eastAsia="ru-RU"/>
        </w:rPr>
        <w:t xml:space="preserve"> до </w:t>
      </w:r>
      <w:proofErr w:type="spellStart"/>
      <w:r>
        <w:rPr>
          <w:rFonts w:ascii="Times New Roman" w:eastAsia="Times New Roman" w:hAnsi="Times New Roman" w:cs="Times New Roman"/>
          <w:color w:val="1D1D1B"/>
          <w:sz w:val="28"/>
          <w:szCs w:val="28"/>
          <w:lang w:val="ru-RU" w:eastAsia="ru-RU"/>
        </w:rPr>
        <w:t>участі</w:t>
      </w:r>
      <w:proofErr w:type="spellEnd"/>
      <w:r>
        <w:rPr>
          <w:rFonts w:ascii="Times New Roman" w:eastAsia="Times New Roman" w:hAnsi="Times New Roman" w:cs="Times New Roman"/>
          <w:color w:val="1D1D1B"/>
          <w:sz w:val="28"/>
          <w:szCs w:val="28"/>
          <w:lang w:val="ru-RU" w:eastAsia="ru-RU"/>
        </w:rPr>
        <w:t xml:space="preserve"> у заходах та проектах, </w:t>
      </w:r>
      <w:proofErr w:type="spellStart"/>
      <w:r>
        <w:rPr>
          <w:rFonts w:ascii="Times New Roman" w:eastAsia="Times New Roman" w:hAnsi="Times New Roman" w:cs="Times New Roman"/>
          <w:color w:val="1D1D1B"/>
          <w:sz w:val="28"/>
          <w:szCs w:val="28"/>
          <w:lang w:val="ru-RU" w:eastAsia="ru-RU"/>
        </w:rPr>
        <w:t>спрямованих</w:t>
      </w:r>
      <w:proofErr w:type="spellEnd"/>
      <w:r>
        <w:rPr>
          <w:rFonts w:ascii="Times New Roman" w:eastAsia="Times New Roman" w:hAnsi="Times New Roman" w:cs="Times New Roman"/>
          <w:color w:val="1D1D1B"/>
          <w:sz w:val="28"/>
          <w:szCs w:val="28"/>
          <w:lang w:val="ru-RU" w:eastAsia="ru-RU"/>
        </w:rPr>
        <w:t xml:space="preserve"> на </w:t>
      </w:r>
      <w:proofErr w:type="spellStart"/>
      <w:r>
        <w:rPr>
          <w:rFonts w:ascii="Times New Roman" w:eastAsia="Times New Roman" w:hAnsi="Times New Roman" w:cs="Times New Roman"/>
          <w:color w:val="1D1D1B"/>
          <w:sz w:val="28"/>
          <w:szCs w:val="28"/>
          <w:lang w:val="ru-RU" w:eastAsia="ru-RU"/>
        </w:rPr>
        <w:t>формування</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національно-патріотичне</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виховання</w:t>
      </w:r>
      <w:proofErr w:type="spellEnd"/>
      <w:r>
        <w:rPr>
          <w:rFonts w:ascii="Times New Roman" w:eastAsia="Times New Roman" w:hAnsi="Times New Roman" w:cs="Times New Roman"/>
          <w:color w:val="1D1D1B"/>
          <w:sz w:val="28"/>
          <w:szCs w:val="28"/>
          <w:lang w:val="ru-RU" w:eastAsia="ru-RU"/>
        </w:rPr>
        <w:t xml:space="preserve"> , </w:t>
      </w:r>
      <w:proofErr w:type="spellStart"/>
      <w:r>
        <w:rPr>
          <w:rFonts w:ascii="Times New Roman" w:eastAsia="Times New Roman" w:hAnsi="Times New Roman" w:cs="Times New Roman"/>
          <w:color w:val="1D1D1B"/>
          <w:sz w:val="28"/>
          <w:szCs w:val="28"/>
          <w:lang w:val="ru-RU" w:eastAsia="ru-RU"/>
        </w:rPr>
        <w:t>підвищення</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рівня</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громадянської</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свідомості</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молоді</w:t>
      </w:r>
      <w:proofErr w:type="spellEnd"/>
      <w:r>
        <w:rPr>
          <w:rFonts w:ascii="Times New Roman" w:eastAsia="Times New Roman" w:hAnsi="Times New Roman" w:cs="Times New Roman"/>
          <w:color w:val="1D1D1B"/>
          <w:sz w:val="28"/>
          <w:szCs w:val="28"/>
          <w:lang w:val="ru-RU" w:eastAsia="ru-RU"/>
        </w:rPr>
        <w:t>;</w:t>
      </w:r>
    </w:p>
    <w:p w14:paraId="6ED1C0B5" w14:textId="77777777" w:rsidR="009822A4" w:rsidRDefault="00BF4334" w:rsidP="00E07A32">
      <w:pPr>
        <w:numPr>
          <w:ilvl w:val="0"/>
          <w:numId w:val="7"/>
        </w:numPr>
        <w:shd w:val="clear" w:color="auto" w:fill="FFFFFF"/>
        <w:spacing w:after="0" w:line="240" w:lineRule="auto"/>
        <w:ind w:left="1170" w:right="-858"/>
        <w:jc w:val="both"/>
        <w:rPr>
          <w:rFonts w:ascii="Times New Roman" w:eastAsia="Times New Roman" w:hAnsi="Times New Roman" w:cs="Times New Roman"/>
          <w:color w:val="1D1D1B"/>
          <w:sz w:val="28"/>
          <w:szCs w:val="28"/>
          <w:lang w:val="ru-RU" w:eastAsia="ru-RU"/>
        </w:rPr>
      </w:pPr>
      <w:proofErr w:type="spellStart"/>
      <w:proofErr w:type="gramStart"/>
      <w:r>
        <w:rPr>
          <w:rFonts w:ascii="Times New Roman" w:eastAsia="Times New Roman" w:hAnsi="Times New Roman" w:cs="Times New Roman"/>
          <w:color w:val="1D1D1B"/>
          <w:sz w:val="28"/>
          <w:szCs w:val="28"/>
          <w:lang w:val="ru-RU" w:eastAsia="ru-RU"/>
        </w:rPr>
        <w:t>забезпечення</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розвитку</w:t>
      </w:r>
      <w:proofErr w:type="spellEnd"/>
      <w:proofErr w:type="gram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молодіжного</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підприємництва</w:t>
      </w:r>
      <w:proofErr w:type="spellEnd"/>
      <w:r>
        <w:rPr>
          <w:rFonts w:ascii="Times New Roman" w:eastAsia="Times New Roman" w:hAnsi="Times New Roman" w:cs="Times New Roman"/>
          <w:color w:val="1D1D1B"/>
          <w:sz w:val="28"/>
          <w:szCs w:val="28"/>
          <w:lang w:val="ru-RU" w:eastAsia="ru-RU"/>
        </w:rPr>
        <w:t xml:space="preserve"> шляхом </w:t>
      </w:r>
      <w:proofErr w:type="spellStart"/>
      <w:r>
        <w:rPr>
          <w:rFonts w:ascii="Times New Roman" w:eastAsia="Times New Roman" w:hAnsi="Times New Roman" w:cs="Times New Roman"/>
          <w:color w:val="1D1D1B"/>
          <w:sz w:val="28"/>
          <w:szCs w:val="28"/>
          <w:lang w:val="ru-RU" w:eastAsia="ru-RU"/>
        </w:rPr>
        <w:t>формування</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підприємницьких</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навичок</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молоді</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громади</w:t>
      </w:r>
      <w:proofErr w:type="spellEnd"/>
      <w:r>
        <w:rPr>
          <w:rFonts w:ascii="Times New Roman" w:eastAsia="Times New Roman" w:hAnsi="Times New Roman" w:cs="Times New Roman"/>
          <w:color w:val="1D1D1B"/>
          <w:sz w:val="28"/>
          <w:szCs w:val="28"/>
          <w:lang w:val="ru-RU" w:eastAsia="ru-RU"/>
        </w:rPr>
        <w:t>;</w:t>
      </w:r>
    </w:p>
    <w:p w14:paraId="7FDAD949" w14:textId="77777777" w:rsidR="009822A4" w:rsidRDefault="00BF4334" w:rsidP="00E07A32">
      <w:pPr>
        <w:numPr>
          <w:ilvl w:val="0"/>
          <w:numId w:val="7"/>
        </w:numPr>
        <w:shd w:val="clear" w:color="auto" w:fill="FFFFFF"/>
        <w:spacing w:after="0" w:line="240" w:lineRule="auto"/>
        <w:ind w:left="1170" w:right="-858"/>
        <w:jc w:val="both"/>
        <w:rPr>
          <w:rFonts w:ascii="Times New Roman" w:eastAsia="Times New Roman" w:hAnsi="Times New Roman" w:cs="Times New Roman"/>
          <w:color w:val="1D1D1B"/>
          <w:sz w:val="28"/>
          <w:szCs w:val="28"/>
          <w:lang w:val="ru-RU" w:eastAsia="ru-RU"/>
        </w:rPr>
      </w:pPr>
      <w:proofErr w:type="spellStart"/>
      <w:r>
        <w:rPr>
          <w:rFonts w:ascii="Times New Roman" w:eastAsia="Times New Roman" w:hAnsi="Times New Roman" w:cs="Times New Roman"/>
          <w:color w:val="1D1D1B"/>
          <w:sz w:val="28"/>
          <w:szCs w:val="28"/>
          <w:lang w:val="ru-RU" w:eastAsia="ru-RU"/>
        </w:rPr>
        <w:t>забезпечення</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залучення</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молоді</w:t>
      </w:r>
      <w:proofErr w:type="spellEnd"/>
      <w:r>
        <w:rPr>
          <w:rFonts w:ascii="Times New Roman" w:eastAsia="Times New Roman" w:hAnsi="Times New Roman" w:cs="Times New Roman"/>
          <w:color w:val="1D1D1B"/>
          <w:sz w:val="28"/>
          <w:szCs w:val="28"/>
          <w:lang w:val="ru-RU" w:eastAsia="ru-RU"/>
        </w:rPr>
        <w:t xml:space="preserve"> до </w:t>
      </w:r>
      <w:proofErr w:type="spellStart"/>
      <w:r>
        <w:rPr>
          <w:rFonts w:ascii="Times New Roman" w:eastAsia="Times New Roman" w:hAnsi="Times New Roman" w:cs="Times New Roman"/>
          <w:color w:val="1D1D1B"/>
          <w:sz w:val="28"/>
          <w:szCs w:val="28"/>
          <w:lang w:val="ru-RU" w:eastAsia="ru-RU"/>
        </w:rPr>
        <w:t>волонтерства</w:t>
      </w:r>
      <w:proofErr w:type="spellEnd"/>
      <w:r>
        <w:rPr>
          <w:rFonts w:ascii="Times New Roman" w:eastAsia="Times New Roman" w:hAnsi="Times New Roman" w:cs="Times New Roman"/>
          <w:color w:val="1D1D1B"/>
          <w:sz w:val="28"/>
          <w:szCs w:val="28"/>
          <w:lang w:val="ru-RU" w:eastAsia="ru-RU"/>
        </w:rPr>
        <w:t xml:space="preserve"> як </w:t>
      </w:r>
      <w:proofErr w:type="spellStart"/>
      <w:r>
        <w:rPr>
          <w:rFonts w:ascii="Times New Roman" w:eastAsia="Times New Roman" w:hAnsi="Times New Roman" w:cs="Times New Roman"/>
          <w:color w:val="1D1D1B"/>
          <w:sz w:val="28"/>
          <w:szCs w:val="28"/>
          <w:lang w:val="ru-RU" w:eastAsia="ru-RU"/>
        </w:rPr>
        <w:t>форми</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суспільно</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значущої</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діяльності</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вторинної</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зайнятості</w:t>
      </w:r>
      <w:proofErr w:type="spellEnd"/>
      <w:r>
        <w:rPr>
          <w:rFonts w:ascii="Times New Roman" w:eastAsia="Times New Roman" w:hAnsi="Times New Roman" w:cs="Times New Roman"/>
          <w:color w:val="1D1D1B"/>
          <w:sz w:val="28"/>
          <w:szCs w:val="28"/>
          <w:lang w:val="ru-RU" w:eastAsia="ru-RU"/>
        </w:rPr>
        <w:t>;</w:t>
      </w:r>
    </w:p>
    <w:p w14:paraId="09CEB757" w14:textId="77777777" w:rsidR="009822A4" w:rsidRDefault="00BF4334" w:rsidP="00E07A32">
      <w:pPr>
        <w:numPr>
          <w:ilvl w:val="0"/>
          <w:numId w:val="7"/>
        </w:numPr>
        <w:shd w:val="clear" w:color="auto" w:fill="FFFFFF"/>
        <w:spacing w:after="0" w:line="240" w:lineRule="auto"/>
        <w:ind w:left="1170" w:right="-858"/>
        <w:jc w:val="both"/>
        <w:rPr>
          <w:rFonts w:ascii="Times New Roman" w:eastAsia="Times New Roman" w:hAnsi="Times New Roman" w:cs="Times New Roman"/>
          <w:color w:val="1D1D1B"/>
          <w:sz w:val="28"/>
          <w:szCs w:val="28"/>
          <w:lang w:val="ru-RU" w:eastAsia="ru-RU"/>
        </w:rPr>
      </w:pPr>
      <w:proofErr w:type="spellStart"/>
      <w:r>
        <w:rPr>
          <w:rFonts w:ascii="Times New Roman" w:eastAsia="Times New Roman" w:hAnsi="Times New Roman" w:cs="Times New Roman"/>
          <w:color w:val="1D1D1B"/>
          <w:sz w:val="28"/>
          <w:szCs w:val="28"/>
          <w:lang w:val="ru-RU" w:eastAsia="ru-RU"/>
        </w:rPr>
        <w:t>зниження</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рівня</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правопорушень</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серед</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молоді</w:t>
      </w:r>
      <w:proofErr w:type="spellEnd"/>
      <w:r>
        <w:rPr>
          <w:rFonts w:ascii="Times New Roman" w:eastAsia="Times New Roman" w:hAnsi="Times New Roman" w:cs="Times New Roman"/>
          <w:color w:val="1D1D1B"/>
          <w:sz w:val="28"/>
          <w:szCs w:val="28"/>
          <w:lang w:val="ru-RU" w:eastAsia="ru-RU"/>
        </w:rPr>
        <w:t xml:space="preserve"> шляхом, </w:t>
      </w:r>
      <w:proofErr w:type="spellStart"/>
      <w:r>
        <w:rPr>
          <w:rFonts w:ascii="Times New Roman" w:eastAsia="Times New Roman" w:hAnsi="Times New Roman" w:cs="Times New Roman"/>
          <w:color w:val="1D1D1B"/>
          <w:sz w:val="28"/>
          <w:szCs w:val="28"/>
          <w:lang w:val="ru-RU" w:eastAsia="ru-RU"/>
        </w:rPr>
        <w:t>розширення</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знань</w:t>
      </w:r>
      <w:proofErr w:type="spellEnd"/>
      <w:r>
        <w:rPr>
          <w:rFonts w:ascii="Times New Roman" w:eastAsia="Times New Roman" w:hAnsi="Times New Roman" w:cs="Times New Roman"/>
          <w:color w:val="1D1D1B"/>
          <w:sz w:val="28"/>
          <w:szCs w:val="28"/>
          <w:lang w:val="ru-RU" w:eastAsia="ru-RU"/>
        </w:rPr>
        <w:t xml:space="preserve"> з </w:t>
      </w:r>
      <w:proofErr w:type="spellStart"/>
      <w:r>
        <w:rPr>
          <w:rFonts w:ascii="Times New Roman" w:eastAsia="Times New Roman" w:hAnsi="Times New Roman" w:cs="Times New Roman"/>
          <w:color w:val="1D1D1B"/>
          <w:sz w:val="28"/>
          <w:szCs w:val="28"/>
          <w:lang w:val="ru-RU" w:eastAsia="ru-RU"/>
        </w:rPr>
        <w:t>питань</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правової</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освіти</w:t>
      </w:r>
      <w:proofErr w:type="spellEnd"/>
      <w:r>
        <w:rPr>
          <w:rFonts w:ascii="Times New Roman" w:eastAsia="Times New Roman" w:hAnsi="Times New Roman" w:cs="Times New Roman"/>
          <w:color w:val="1D1D1B"/>
          <w:sz w:val="28"/>
          <w:szCs w:val="28"/>
          <w:lang w:val="ru-RU" w:eastAsia="ru-RU"/>
        </w:rPr>
        <w:t>;</w:t>
      </w:r>
    </w:p>
    <w:p w14:paraId="5A5C34C8" w14:textId="77777777" w:rsidR="009822A4" w:rsidRDefault="009822A4" w:rsidP="002F184F">
      <w:pPr>
        <w:shd w:val="clear" w:color="auto" w:fill="FFFFFF"/>
        <w:spacing w:after="0" w:line="240" w:lineRule="auto"/>
        <w:ind w:right="450"/>
        <w:jc w:val="both"/>
        <w:rPr>
          <w:rFonts w:ascii="Times New Roman" w:eastAsia="Times New Roman" w:hAnsi="Times New Roman" w:cs="Times New Roman"/>
          <w:color w:val="1D1D1B"/>
          <w:sz w:val="28"/>
          <w:szCs w:val="28"/>
          <w:lang w:val="ru-RU" w:eastAsia="ru-RU"/>
        </w:rPr>
      </w:pPr>
    </w:p>
    <w:p w14:paraId="1E61D4FE" w14:textId="1A77B2FF" w:rsidR="009822A4" w:rsidRDefault="00BF4334" w:rsidP="002F184F">
      <w:pPr>
        <w:shd w:val="clear" w:color="auto" w:fill="FFFFFF"/>
        <w:spacing w:before="225" w:after="225" w:line="240" w:lineRule="auto"/>
        <w:ind w:left="284"/>
        <w:jc w:val="both"/>
        <w:rPr>
          <w:rFonts w:ascii="ProbaProRegular" w:eastAsia="Times New Roman" w:hAnsi="ProbaProRegular"/>
          <w:color w:val="1D1D1B"/>
          <w:sz w:val="26"/>
          <w:szCs w:val="26"/>
          <w:lang w:val="ru-RU" w:eastAsia="ru-RU"/>
        </w:rPr>
      </w:pPr>
      <w:r>
        <w:rPr>
          <w:rFonts w:ascii="ProbaProRegular" w:eastAsia="Times New Roman" w:hAnsi="ProbaProRegular"/>
          <w:color w:val="1D1D1B"/>
          <w:sz w:val="26"/>
          <w:szCs w:val="26"/>
          <w:lang w:val="ru-RU" w:eastAsia="ru-RU"/>
        </w:rPr>
        <w:t>     </w:t>
      </w:r>
      <w:r>
        <w:rPr>
          <w:rFonts w:ascii="ProbaProRegular" w:eastAsia="Times New Roman" w:hAnsi="ProbaProRegular"/>
          <w:b/>
          <w:bCs/>
          <w:color w:val="1D1D1B"/>
          <w:sz w:val="26"/>
          <w:szCs w:val="26"/>
          <w:lang w:val="ru-RU" w:eastAsia="ru-RU"/>
        </w:rPr>
        <w:t>V</w:t>
      </w:r>
      <w:r w:rsidR="002F184F">
        <w:rPr>
          <w:rFonts w:ascii="ProbaProRegular" w:eastAsia="Times New Roman" w:hAnsi="ProbaProRegular"/>
          <w:b/>
          <w:bCs/>
          <w:color w:val="1D1D1B"/>
          <w:sz w:val="26"/>
          <w:szCs w:val="26"/>
          <w:lang w:val="ru-RU" w:eastAsia="ru-RU"/>
        </w:rPr>
        <w:t>ІІ</w:t>
      </w:r>
      <w:r>
        <w:rPr>
          <w:rFonts w:ascii="ProbaProRegular" w:eastAsia="Times New Roman" w:hAnsi="ProbaProRegular"/>
          <w:b/>
          <w:bCs/>
          <w:color w:val="1D1D1B"/>
          <w:sz w:val="26"/>
          <w:szCs w:val="26"/>
          <w:lang w:val="ru-RU" w:eastAsia="ru-RU"/>
        </w:rPr>
        <w:t xml:space="preserve">. </w:t>
      </w:r>
      <w:r w:rsidR="002F184F">
        <w:rPr>
          <w:rFonts w:ascii="ProbaProRegular" w:eastAsia="Times New Roman" w:hAnsi="ProbaProRegular"/>
          <w:b/>
          <w:bCs/>
          <w:color w:val="1D1D1B"/>
          <w:sz w:val="26"/>
          <w:szCs w:val="26"/>
          <w:lang w:val="ru-RU" w:eastAsia="ru-RU"/>
        </w:rPr>
        <w:t xml:space="preserve"> </w:t>
      </w:r>
      <w:proofErr w:type="spellStart"/>
      <w:r>
        <w:rPr>
          <w:rFonts w:ascii="ProbaProRegular" w:eastAsia="Times New Roman" w:hAnsi="ProbaProRegular"/>
          <w:b/>
          <w:bCs/>
          <w:color w:val="1D1D1B"/>
          <w:sz w:val="26"/>
          <w:szCs w:val="26"/>
          <w:lang w:val="ru-RU" w:eastAsia="ru-RU"/>
        </w:rPr>
        <w:t>Управління</w:t>
      </w:r>
      <w:proofErr w:type="spellEnd"/>
      <w:r>
        <w:rPr>
          <w:rFonts w:ascii="ProbaProRegular" w:eastAsia="Times New Roman" w:hAnsi="ProbaProRegular"/>
          <w:b/>
          <w:bCs/>
          <w:color w:val="1D1D1B"/>
          <w:sz w:val="26"/>
          <w:szCs w:val="26"/>
          <w:lang w:val="ru-RU" w:eastAsia="ru-RU"/>
        </w:rPr>
        <w:t xml:space="preserve"> та контроль за ходом </w:t>
      </w:r>
      <w:proofErr w:type="spellStart"/>
      <w:r>
        <w:rPr>
          <w:rFonts w:ascii="ProbaProRegular" w:eastAsia="Times New Roman" w:hAnsi="ProbaProRegular"/>
          <w:b/>
          <w:bCs/>
          <w:color w:val="1D1D1B"/>
          <w:sz w:val="26"/>
          <w:szCs w:val="26"/>
          <w:lang w:val="ru-RU" w:eastAsia="ru-RU"/>
        </w:rPr>
        <w:t>виконання</w:t>
      </w:r>
      <w:proofErr w:type="spellEnd"/>
      <w:r>
        <w:rPr>
          <w:rFonts w:ascii="ProbaProRegular" w:eastAsia="Times New Roman" w:hAnsi="ProbaProRegular"/>
          <w:b/>
          <w:bCs/>
          <w:color w:val="1D1D1B"/>
          <w:sz w:val="26"/>
          <w:szCs w:val="26"/>
          <w:lang w:val="ru-RU" w:eastAsia="ru-RU"/>
        </w:rPr>
        <w:t xml:space="preserve"> </w:t>
      </w:r>
      <w:proofErr w:type="spellStart"/>
      <w:r>
        <w:rPr>
          <w:rFonts w:ascii="ProbaProRegular" w:eastAsia="Times New Roman" w:hAnsi="ProbaProRegular"/>
          <w:b/>
          <w:bCs/>
          <w:color w:val="1D1D1B"/>
          <w:sz w:val="26"/>
          <w:szCs w:val="26"/>
          <w:lang w:val="ru-RU" w:eastAsia="ru-RU"/>
        </w:rPr>
        <w:t>Програми</w:t>
      </w:r>
      <w:proofErr w:type="spellEnd"/>
    </w:p>
    <w:p w14:paraId="2A34E32D" w14:textId="77777777" w:rsidR="009822A4" w:rsidRDefault="00BF4334" w:rsidP="00BF4334">
      <w:pPr>
        <w:shd w:val="clear" w:color="auto" w:fill="FFFFFF"/>
        <w:spacing w:before="225" w:after="225" w:line="240" w:lineRule="auto"/>
        <w:ind w:left="284" w:right="-716"/>
        <w:jc w:val="both"/>
        <w:rPr>
          <w:rFonts w:ascii="Times New Roman" w:eastAsia="Times New Roman" w:hAnsi="Times New Roman" w:cs="Times New Roman"/>
          <w:color w:val="1D1D1B"/>
          <w:sz w:val="28"/>
          <w:szCs w:val="28"/>
          <w:lang w:val="ru-RU" w:eastAsia="ru-RU"/>
        </w:rPr>
      </w:pPr>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Головним</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виконавцем</w:t>
      </w:r>
      <w:proofErr w:type="spellEnd"/>
      <w:r>
        <w:rPr>
          <w:rFonts w:ascii="Times New Roman" w:eastAsia="Times New Roman" w:hAnsi="Times New Roman" w:cs="Times New Roman"/>
          <w:color w:val="1D1D1B"/>
          <w:sz w:val="28"/>
          <w:szCs w:val="28"/>
          <w:lang w:val="ru-RU" w:eastAsia="ru-RU"/>
        </w:rPr>
        <w:t xml:space="preserve"> і координатором </w:t>
      </w:r>
      <w:proofErr w:type="spellStart"/>
      <w:r>
        <w:rPr>
          <w:rFonts w:ascii="Times New Roman" w:eastAsia="Times New Roman" w:hAnsi="Times New Roman" w:cs="Times New Roman"/>
          <w:color w:val="1D1D1B"/>
          <w:sz w:val="28"/>
          <w:szCs w:val="28"/>
          <w:lang w:val="ru-RU" w:eastAsia="ru-RU"/>
        </w:rPr>
        <w:t>Програми</w:t>
      </w:r>
      <w:proofErr w:type="spellEnd"/>
      <w:r>
        <w:rPr>
          <w:rFonts w:ascii="Times New Roman" w:eastAsia="Times New Roman" w:hAnsi="Times New Roman" w:cs="Times New Roman"/>
          <w:color w:val="1D1D1B"/>
          <w:sz w:val="28"/>
          <w:szCs w:val="28"/>
          <w:lang w:val="ru-RU" w:eastAsia="ru-RU"/>
        </w:rPr>
        <w:t xml:space="preserve"> є КЗ Центр </w:t>
      </w:r>
      <w:proofErr w:type="spellStart"/>
      <w:r>
        <w:rPr>
          <w:rFonts w:ascii="Times New Roman" w:eastAsia="Times New Roman" w:hAnsi="Times New Roman" w:cs="Times New Roman"/>
          <w:color w:val="1D1D1B"/>
          <w:sz w:val="28"/>
          <w:szCs w:val="28"/>
          <w:lang w:val="ru-RU" w:eastAsia="ru-RU"/>
        </w:rPr>
        <w:t>культурних</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послуг</w:t>
      </w:r>
      <w:proofErr w:type="spellEnd"/>
      <w:r>
        <w:rPr>
          <w:rFonts w:ascii="Times New Roman" w:eastAsia="Times New Roman" w:hAnsi="Times New Roman" w:cs="Times New Roman"/>
          <w:color w:val="1D1D1B"/>
          <w:sz w:val="28"/>
          <w:szCs w:val="28"/>
          <w:lang w:val="ru-RU" w:eastAsia="ru-RU"/>
        </w:rPr>
        <w:t xml:space="preserve"> Димерської </w:t>
      </w:r>
      <w:proofErr w:type="spellStart"/>
      <w:r>
        <w:rPr>
          <w:rFonts w:ascii="Times New Roman" w:eastAsia="Times New Roman" w:hAnsi="Times New Roman" w:cs="Times New Roman"/>
          <w:color w:val="1D1D1B"/>
          <w:sz w:val="28"/>
          <w:szCs w:val="28"/>
          <w:lang w:val="ru-RU" w:eastAsia="ru-RU"/>
        </w:rPr>
        <w:t>селищної</w:t>
      </w:r>
      <w:proofErr w:type="spellEnd"/>
      <w:r>
        <w:rPr>
          <w:rFonts w:ascii="Times New Roman" w:eastAsia="Times New Roman" w:hAnsi="Times New Roman" w:cs="Times New Roman"/>
          <w:color w:val="1D1D1B"/>
          <w:sz w:val="28"/>
          <w:szCs w:val="28"/>
          <w:lang w:val="ru-RU" w:eastAsia="ru-RU"/>
        </w:rPr>
        <w:t xml:space="preserve"> ради «КРАЇНА МРІЙ». Контроль за </w:t>
      </w:r>
      <w:proofErr w:type="spellStart"/>
      <w:r>
        <w:rPr>
          <w:rFonts w:ascii="Times New Roman" w:eastAsia="Times New Roman" w:hAnsi="Times New Roman" w:cs="Times New Roman"/>
          <w:color w:val="1D1D1B"/>
          <w:sz w:val="28"/>
          <w:szCs w:val="28"/>
          <w:lang w:val="ru-RU" w:eastAsia="ru-RU"/>
        </w:rPr>
        <w:t>її</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виконанням</w:t>
      </w:r>
      <w:proofErr w:type="spellEnd"/>
      <w:r>
        <w:rPr>
          <w:rFonts w:ascii="Times New Roman" w:eastAsia="Times New Roman" w:hAnsi="Times New Roman" w:cs="Times New Roman"/>
          <w:color w:val="1D1D1B"/>
          <w:sz w:val="28"/>
          <w:szCs w:val="28"/>
          <w:lang w:val="ru-RU" w:eastAsia="ru-RU"/>
        </w:rPr>
        <w:t xml:space="preserve"> </w:t>
      </w:r>
      <w:proofErr w:type="spellStart"/>
      <w:proofErr w:type="gramStart"/>
      <w:r>
        <w:rPr>
          <w:rFonts w:ascii="Times New Roman" w:eastAsia="Times New Roman" w:hAnsi="Times New Roman" w:cs="Times New Roman"/>
          <w:color w:val="1D1D1B"/>
          <w:sz w:val="28"/>
          <w:szCs w:val="28"/>
          <w:lang w:val="ru-RU" w:eastAsia="ru-RU"/>
        </w:rPr>
        <w:t>здійснює</w:t>
      </w:r>
      <w:proofErr w:type="spell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Димерська</w:t>
      </w:r>
      <w:proofErr w:type="spellEnd"/>
      <w:proofErr w:type="gramEnd"/>
      <w:r>
        <w:rPr>
          <w:rFonts w:ascii="Times New Roman" w:eastAsia="Times New Roman" w:hAnsi="Times New Roman" w:cs="Times New Roman"/>
          <w:color w:val="1D1D1B"/>
          <w:sz w:val="28"/>
          <w:szCs w:val="28"/>
          <w:lang w:val="ru-RU" w:eastAsia="ru-RU"/>
        </w:rPr>
        <w:t xml:space="preserve"> </w:t>
      </w:r>
      <w:proofErr w:type="spellStart"/>
      <w:r>
        <w:rPr>
          <w:rFonts w:ascii="Times New Roman" w:eastAsia="Times New Roman" w:hAnsi="Times New Roman" w:cs="Times New Roman"/>
          <w:color w:val="1D1D1B"/>
          <w:sz w:val="28"/>
          <w:szCs w:val="28"/>
          <w:lang w:val="ru-RU" w:eastAsia="ru-RU"/>
        </w:rPr>
        <w:t>селищна</w:t>
      </w:r>
      <w:proofErr w:type="spellEnd"/>
      <w:r>
        <w:rPr>
          <w:rFonts w:ascii="Times New Roman" w:eastAsia="Times New Roman" w:hAnsi="Times New Roman" w:cs="Times New Roman"/>
          <w:color w:val="1D1D1B"/>
          <w:sz w:val="28"/>
          <w:szCs w:val="28"/>
          <w:lang w:val="ru-RU" w:eastAsia="ru-RU"/>
        </w:rPr>
        <w:t xml:space="preserve"> рада.</w:t>
      </w:r>
    </w:p>
    <w:p w14:paraId="49FBF317" w14:textId="77777777" w:rsidR="009822A4" w:rsidRDefault="00BF4334" w:rsidP="002F184F">
      <w:pPr>
        <w:shd w:val="clear" w:color="auto" w:fill="FFFFFF"/>
        <w:spacing w:before="225" w:after="225" w:line="240" w:lineRule="auto"/>
        <w:ind w:left="284"/>
        <w:jc w:val="both"/>
        <w:rPr>
          <w:rFonts w:ascii="Times New Roman" w:eastAsia="Times New Roman" w:hAnsi="Times New Roman" w:cs="Times New Roman"/>
          <w:color w:val="1D1D1B"/>
          <w:sz w:val="28"/>
          <w:szCs w:val="28"/>
          <w:lang w:val="ru-RU" w:eastAsia="ru-RU"/>
        </w:rPr>
      </w:pPr>
      <w:r>
        <w:rPr>
          <w:rFonts w:ascii="Times New Roman" w:eastAsia="Times New Roman" w:hAnsi="Times New Roman" w:cs="Times New Roman"/>
          <w:color w:val="1D1D1B"/>
          <w:sz w:val="28"/>
          <w:szCs w:val="28"/>
          <w:lang w:val="ru-RU" w:eastAsia="ru-RU"/>
        </w:rPr>
        <w:t> </w:t>
      </w:r>
    </w:p>
    <w:p w14:paraId="77E49990" w14:textId="77777777" w:rsidR="00615F56" w:rsidRDefault="00BF4334" w:rsidP="00BD67D8">
      <w:pPr>
        <w:shd w:val="clear" w:color="auto" w:fill="FFFFFF"/>
        <w:spacing w:before="225" w:after="225" w:line="240" w:lineRule="auto"/>
        <w:ind w:left="284"/>
        <w:jc w:val="center"/>
        <w:rPr>
          <w:rFonts w:ascii="ProbaProRegular" w:eastAsia="Times New Roman" w:hAnsi="ProbaProRegular"/>
          <w:color w:val="1D1D1B"/>
          <w:sz w:val="26"/>
          <w:szCs w:val="26"/>
          <w:lang w:val="ru-RU" w:eastAsia="ru-RU"/>
        </w:rPr>
      </w:pPr>
      <w:r>
        <w:rPr>
          <w:rFonts w:ascii="ProbaProRegular" w:eastAsia="Times New Roman" w:hAnsi="ProbaProRegular"/>
          <w:color w:val="1D1D1B"/>
          <w:sz w:val="26"/>
          <w:szCs w:val="26"/>
          <w:lang w:val="ru-RU" w:eastAsia="ru-RU"/>
        </w:rPr>
        <w:t>     </w:t>
      </w:r>
    </w:p>
    <w:p w14:paraId="27B4B7B8" w14:textId="77777777" w:rsidR="00615F56" w:rsidRDefault="00615F56" w:rsidP="00BD67D8">
      <w:pPr>
        <w:shd w:val="clear" w:color="auto" w:fill="FFFFFF"/>
        <w:spacing w:before="225" w:after="225" w:line="240" w:lineRule="auto"/>
        <w:ind w:left="284"/>
        <w:jc w:val="center"/>
        <w:rPr>
          <w:rFonts w:ascii="ProbaProRegular" w:eastAsia="Times New Roman" w:hAnsi="ProbaProRegular"/>
          <w:color w:val="1D1D1B"/>
          <w:sz w:val="26"/>
          <w:szCs w:val="26"/>
          <w:lang w:val="ru-RU" w:eastAsia="ru-RU"/>
        </w:rPr>
      </w:pPr>
    </w:p>
    <w:p w14:paraId="163C8005" w14:textId="085E4392" w:rsidR="00615F56" w:rsidRPr="00BF4334" w:rsidRDefault="00BF4334" w:rsidP="00BF4334">
      <w:pPr>
        <w:shd w:val="clear" w:color="auto" w:fill="FFFFFF"/>
        <w:spacing w:before="225" w:after="225" w:line="240" w:lineRule="auto"/>
        <w:ind w:left="284"/>
        <w:rPr>
          <w:rFonts w:ascii="Times New Roman" w:eastAsia="Times New Roman" w:hAnsi="Times New Roman" w:cs="Times New Roman"/>
          <w:b/>
          <w:bCs/>
          <w:color w:val="1D1D1B"/>
          <w:sz w:val="28"/>
          <w:szCs w:val="28"/>
          <w:lang w:val="ru-RU" w:eastAsia="ru-RU"/>
        </w:rPr>
      </w:pPr>
      <w:proofErr w:type="spellStart"/>
      <w:r w:rsidRPr="00BF4334">
        <w:rPr>
          <w:rFonts w:ascii="Times New Roman" w:eastAsia="Times New Roman" w:hAnsi="Times New Roman" w:cs="Times New Roman"/>
          <w:b/>
          <w:bCs/>
          <w:color w:val="1D1D1B"/>
          <w:sz w:val="28"/>
          <w:szCs w:val="28"/>
          <w:lang w:val="ru-RU" w:eastAsia="ru-RU"/>
        </w:rPr>
        <w:t>Секретар</w:t>
      </w:r>
      <w:proofErr w:type="spellEnd"/>
      <w:r w:rsidRPr="00BF4334">
        <w:rPr>
          <w:rFonts w:ascii="Times New Roman" w:eastAsia="Times New Roman" w:hAnsi="Times New Roman" w:cs="Times New Roman"/>
          <w:b/>
          <w:bCs/>
          <w:color w:val="1D1D1B"/>
          <w:sz w:val="28"/>
          <w:szCs w:val="28"/>
          <w:lang w:val="ru-RU" w:eastAsia="ru-RU"/>
        </w:rPr>
        <w:t xml:space="preserve"> селищної ради                                  </w:t>
      </w:r>
      <w:r w:rsidR="002440AF">
        <w:rPr>
          <w:rFonts w:ascii="Times New Roman" w:eastAsia="Times New Roman" w:hAnsi="Times New Roman" w:cs="Times New Roman"/>
          <w:b/>
          <w:bCs/>
          <w:color w:val="1D1D1B"/>
          <w:sz w:val="28"/>
          <w:szCs w:val="28"/>
          <w:lang w:val="ru-RU" w:eastAsia="ru-RU"/>
        </w:rPr>
        <w:t xml:space="preserve"> </w:t>
      </w:r>
      <w:r w:rsidRPr="00BF4334">
        <w:rPr>
          <w:rFonts w:ascii="Times New Roman" w:eastAsia="Times New Roman" w:hAnsi="Times New Roman" w:cs="Times New Roman"/>
          <w:b/>
          <w:bCs/>
          <w:color w:val="1D1D1B"/>
          <w:sz w:val="28"/>
          <w:szCs w:val="28"/>
          <w:lang w:val="ru-RU" w:eastAsia="ru-RU"/>
        </w:rPr>
        <w:t xml:space="preserve">  Людмила ІВАНОВА</w:t>
      </w:r>
    </w:p>
    <w:p w14:paraId="11FE4887" w14:textId="77777777" w:rsidR="00615F56" w:rsidRDefault="00615F56" w:rsidP="00BD67D8">
      <w:pPr>
        <w:shd w:val="clear" w:color="auto" w:fill="FFFFFF"/>
        <w:spacing w:before="225" w:after="225" w:line="240" w:lineRule="auto"/>
        <w:ind w:left="284"/>
        <w:jc w:val="center"/>
        <w:rPr>
          <w:rFonts w:ascii="ProbaProRegular" w:eastAsia="Times New Roman" w:hAnsi="ProbaProRegular"/>
          <w:color w:val="1D1D1B"/>
          <w:sz w:val="26"/>
          <w:szCs w:val="26"/>
          <w:lang w:val="ru-RU" w:eastAsia="ru-RU"/>
        </w:rPr>
      </w:pPr>
    </w:p>
    <w:p w14:paraId="6EDA8B3C" w14:textId="77777777" w:rsidR="00615F56" w:rsidRDefault="00615F56" w:rsidP="00BD67D8">
      <w:pPr>
        <w:shd w:val="clear" w:color="auto" w:fill="FFFFFF"/>
        <w:spacing w:before="225" w:after="225" w:line="240" w:lineRule="auto"/>
        <w:ind w:left="284"/>
        <w:jc w:val="center"/>
        <w:rPr>
          <w:rFonts w:ascii="ProbaProRegular" w:eastAsia="Times New Roman" w:hAnsi="ProbaProRegular"/>
          <w:color w:val="1D1D1B"/>
          <w:sz w:val="26"/>
          <w:szCs w:val="26"/>
          <w:lang w:val="ru-RU" w:eastAsia="ru-RU"/>
        </w:rPr>
      </w:pPr>
    </w:p>
    <w:p w14:paraId="5BECE0E0" w14:textId="77777777" w:rsidR="0095071B" w:rsidRDefault="0095071B" w:rsidP="0095071B">
      <w:pPr>
        <w:shd w:val="clear" w:color="auto" w:fill="FFFFFF"/>
        <w:spacing w:after="225"/>
        <w:rPr>
          <w:rFonts w:ascii="Arial" w:eastAsia="Times New Roman" w:hAnsi="Arial" w:cs="Arial"/>
          <w:color w:val="1D1D1B"/>
          <w:sz w:val="26"/>
          <w:szCs w:val="26"/>
          <w:lang w:val="ru-RU" w:eastAsia="ru-RU"/>
        </w:rPr>
        <w:sectPr w:rsidR="0095071B" w:rsidSect="00BF4334">
          <w:headerReference w:type="default" r:id="rId9"/>
          <w:footerReference w:type="default" r:id="rId10"/>
          <w:pgSz w:w="12240" w:h="15840"/>
          <w:pgMar w:top="284" w:right="1800" w:bottom="142" w:left="1800" w:header="720" w:footer="720" w:gutter="0"/>
          <w:cols w:space="720"/>
          <w:docGrid w:linePitch="360"/>
        </w:sectPr>
      </w:pPr>
    </w:p>
    <w:p w14:paraId="5E1CDB07" w14:textId="177C9866" w:rsidR="0095071B" w:rsidRDefault="0095071B" w:rsidP="0095071B">
      <w:pPr>
        <w:shd w:val="clear" w:color="auto" w:fill="FFFFFF"/>
        <w:spacing w:after="225"/>
        <w:rPr>
          <w:rFonts w:ascii="Times New Roman" w:hAnsi="Times New Roman" w:cs="Times New Roman"/>
          <w:sz w:val="28"/>
          <w:szCs w:val="28"/>
          <w:lang w:val="ru-RU"/>
        </w:rPr>
      </w:pPr>
      <w:r w:rsidRPr="0095071B">
        <w:rPr>
          <w:rFonts w:ascii="Times New Roman" w:eastAsia="Times New Roman" w:hAnsi="Times New Roman" w:cs="Times New Roman"/>
          <w:color w:val="1D1D1B"/>
          <w:sz w:val="28"/>
          <w:szCs w:val="28"/>
          <w:lang w:val="ru-RU" w:eastAsia="ru-RU"/>
        </w:rPr>
        <w:lastRenderedPageBreak/>
        <w:t xml:space="preserve">                                                                                                                                                                          </w:t>
      </w:r>
      <w:proofErr w:type="spellStart"/>
      <w:proofErr w:type="gramStart"/>
      <w:r w:rsidRPr="0095071B">
        <w:rPr>
          <w:rFonts w:ascii="Times New Roman" w:eastAsia="Times New Roman" w:hAnsi="Times New Roman" w:cs="Times New Roman"/>
          <w:color w:val="1D1D1B"/>
          <w:sz w:val="28"/>
          <w:szCs w:val="28"/>
          <w:lang w:val="ru-RU" w:eastAsia="ru-RU"/>
        </w:rPr>
        <w:t>Додаток</w:t>
      </w:r>
      <w:proofErr w:type="spellEnd"/>
      <w:r w:rsidRPr="0095071B">
        <w:rPr>
          <w:rFonts w:ascii="Times New Roman" w:eastAsia="Times New Roman" w:hAnsi="Times New Roman" w:cs="Times New Roman"/>
          <w:color w:val="1D1D1B"/>
          <w:sz w:val="28"/>
          <w:szCs w:val="28"/>
          <w:lang w:val="ru-RU" w:eastAsia="ru-RU"/>
        </w:rPr>
        <w:t xml:space="preserve">  до</w:t>
      </w:r>
      <w:proofErr w:type="gramEnd"/>
      <w:r w:rsidRPr="0095071B">
        <w:rPr>
          <w:rFonts w:ascii="Times New Roman" w:eastAsia="Times New Roman" w:hAnsi="Times New Roman" w:cs="Times New Roman"/>
          <w:color w:val="1D1D1B"/>
          <w:sz w:val="28"/>
          <w:szCs w:val="28"/>
          <w:lang w:val="ru-RU" w:eastAsia="ru-RU"/>
        </w:rPr>
        <w:t xml:space="preserve">  </w:t>
      </w:r>
      <w:proofErr w:type="spellStart"/>
      <w:r w:rsidRPr="0095071B">
        <w:rPr>
          <w:rFonts w:ascii="Times New Roman" w:eastAsia="Times New Roman" w:hAnsi="Times New Roman" w:cs="Times New Roman"/>
          <w:color w:val="1D1D1B"/>
          <w:sz w:val="28"/>
          <w:szCs w:val="28"/>
          <w:lang w:val="ru-RU" w:eastAsia="ru-RU"/>
        </w:rPr>
        <w:t>Програ</w:t>
      </w:r>
      <w:r>
        <w:rPr>
          <w:rFonts w:ascii="Times New Roman" w:eastAsia="Times New Roman" w:hAnsi="Times New Roman" w:cs="Times New Roman"/>
          <w:color w:val="1D1D1B"/>
          <w:sz w:val="28"/>
          <w:szCs w:val="28"/>
          <w:lang w:val="ru-RU" w:eastAsia="ru-RU"/>
        </w:rPr>
        <w:t>м</w:t>
      </w:r>
      <w:r w:rsidRPr="0095071B">
        <w:rPr>
          <w:rFonts w:ascii="Times New Roman" w:eastAsia="Times New Roman" w:hAnsi="Times New Roman" w:cs="Times New Roman"/>
          <w:color w:val="1D1D1B"/>
          <w:sz w:val="28"/>
          <w:szCs w:val="28"/>
          <w:lang w:val="ru-RU" w:eastAsia="ru-RU"/>
        </w:rPr>
        <w:t>и</w:t>
      </w:r>
      <w:proofErr w:type="spellEnd"/>
      <w:r w:rsidRPr="0095071B">
        <w:rPr>
          <w:rFonts w:ascii="Times New Roman" w:eastAsia="Times New Roman" w:hAnsi="Times New Roman" w:cs="Times New Roman"/>
          <w:color w:val="1D1D1B"/>
          <w:sz w:val="28"/>
          <w:szCs w:val="28"/>
          <w:lang w:val="ru-RU" w:eastAsia="ru-RU"/>
        </w:rPr>
        <w:t xml:space="preserve"> </w:t>
      </w:r>
    </w:p>
    <w:p w14:paraId="71600FD5" w14:textId="77777777" w:rsidR="0095071B" w:rsidRPr="0095071B" w:rsidRDefault="0095071B" w:rsidP="0095071B">
      <w:pPr>
        <w:shd w:val="clear" w:color="auto" w:fill="FFFFFF"/>
        <w:spacing w:after="225"/>
        <w:rPr>
          <w:rFonts w:ascii="Times New Roman" w:hAnsi="Times New Roman" w:cs="Times New Roman"/>
          <w:sz w:val="28"/>
          <w:szCs w:val="28"/>
          <w:lang w:val="ru-RU"/>
        </w:rPr>
      </w:pPr>
    </w:p>
    <w:p w14:paraId="140B8139" w14:textId="77777777" w:rsidR="0095071B" w:rsidRPr="0095071B" w:rsidRDefault="0095071B" w:rsidP="0095071B">
      <w:pPr>
        <w:shd w:val="clear" w:color="auto" w:fill="FFFFFF"/>
        <w:jc w:val="center"/>
        <w:rPr>
          <w:rFonts w:ascii="Times New Roman" w:hAnsi="Times New Roman" w:cs="Times New Roman"/>
          <w:sz w:val="28"/>
          <w:szCs w:val="28"/>
          <w:lang w:val="ru-RU"/>
        </w:rPr>
      </w:pPr>
      <w:r w:rsidRPr="0095071B">
        <w:rPr>
          <w:rFonts w:ascii="Times New Roman" w:eastAsia="Times New Roman" w:hAnsi="Times New Roman" w:cs="Times New Roman"/>
          <w:b/>
          <w:bCs/>
          <w:color w:val="1D1D1B"/>
          <w:sz w:val="28"/>
          <w:szCs w:val="28"/>
          <w:lang w:val="ru-RU" w:eastAsia="ru-RU"/>
        </w:rPr>
        <w:t>Заходи</w:t>
      </w:r>
    </w:p>
    <w:p w14:paraId="22435A39" w14:textId="77777777" w:rsidR="0095071B" w:rsidRDefault="0095071B" w:rsidP="0095071B">
      <w:pPr>
        <w:shd w:val="clear" w:color="auto" w:fill="FFFFFF"/>
        <w:jc w:val="center"/>
        <w:rPr>
          <w:rFonts w:ascii="Times New Roman" w:hAnsi="Times New Roman" w:cs="Times New Roman"/>
          <w:sz w:val="28"/>
          <w:szCs w:val="28"/>
          <w:lang w:val="ru-RU"/>
        </w:rPr>
      </w:pPr>
      <w:r w:rsidRPr="0095071B">
        <w:rPr>
          <w:rFonts w:ascii="Times New Roman" w:eastAsia="Times New Roman" w:hAnsi="Times New Roman" w:cs="Times New Roman"/>
          <w:b/>
          <w:bCs/>
          <w:color w:val="1D1D1B"/>
          <w:sz w:val="28"/>
          <w:szCs w:val="28"/>
          <w:lang w:val="ru-RU" w:eastAsia="ru-RU"/>
        </w:rPr>
        <w:t xml:space="preserve">до </w:t>
      </w:r>
      <w:proofErr w:type="spellStart"/>
      <w:r w:rsidRPr="0095071B">
        <w:rPr>
          <w:rFonts w:ascii="Times New Roman" w:eastAsia="Times New Roman" w:hAnsi="Times New Roman" w:cs="Times New Roman"/>
          <w:b/>
          <w:bCs/>
          <w:color w:val="1D1D1B"/>
          <w:sz w:val="28"/>
          <w:szCs w:val="28"/>
          <w:lang w:val="ru-RU" w:eastAsia="ru-RU"/>
        </w:rPr>
        <w:t>Програми</w:t>
      </w:r>
      <w:proofErr w:type="spellEnd"/>
      <w:r w:rsidRPr="0095071B">
        <w:rPr>
          <w:rFonts w:ascii="Times New Roman" w:eastAsia="Times New Roman" w:hAnsi="Times New Roman" w:cs="Times New Roman"/>
          <w:b/>
          <w:bCs/>
          <w:color w:val="1D1D1B"/>
          <w:sz w:val="28"/>
          <w:szCs w:val="28"/>
          <w:lang w:val="ru-RU" w:eastAsia="ru-RU"/>
        </w:rPr>
        <w:t xml:space="preserve"> </w:t>
      </w:r>
      <w:proofErr w:type="spellStart"/>
      <w:r w:rsidRPr="0095071B">
        <w:rPr>
          <w:rFonts w:ascii="Times New Roman" w:eastAsia="Times New Roman" w:hAnsi="Times New Roman" w:cs="Times New Roman"/>
          <w:b/>
          <w:bCs/>
          <w:color w:val="1D1D1B"/>
          <w:sz w:val="28"/>
          <w:szCs w:val="28"/>
          <w:lang w:val="ru-RU" w:eastAsia="ru-RU"/>
        </w:rPr>
        <w:t>підтримки</w:t>
      </w:r>
      <w:proofErr w:type="spellEnd"/>
      <w:r w:rsidRPr="0095071B">
        <w:rPr>
          <w:rFonts w:ascii="Times New Roman" w:eastAsia="Times New Roman" w:hAnsi="Times New Roman" w:cs="Times New Roman"/>
          <w:b/>
          <w:bCs/>
          <w:color w:val="1D1D1B"/>
          <w:sz w:val="28"/>
          <w:szCs w:val="28"/>
          <w:lang w:val="ru-RU" w:eastAsia="ru-RU"/>
        </w:rPr>
        <w:t xml:space="preserve"> та </w:t>
      </w:r>
      <w:proofErr w:type="spellStart"/>
      <w:r w:rsidRPr="0095071B">
        <w:rPr>
          <w:rFonts w:ascii="Times New Roman" w:eastAsia="Times New Roman" w:hAnsi="Times New Roman" w:cs="Times New Roman"/>
          <w:b/>
          <w:bCs/>
          <w:color w:val="1D1D1B"/>
          <w:sz w:val="28"/>
          <w:szCs w:val="28"/>
          <w:lang w:val="ru-RU" w:eastAsia="ru-RU"/>
        </w:rPr>
        <w:t>розвитку</w:t>
      </w:r>
      <w:proofErr w:type="spellEnd"/>
      <w:r w:rsidRPr="0095071B">
        <w:rPr>
          <w:rFonts w:ascii="Times New Roman" w:eastAsia="Times New Roman" w:hAnsi="Times New Roman" w:cs="Times New Roman"/>
          <w:b/>
          <w:bCs/>
          <w:color w:val="1D1D1B"/>
          <w:sz w:val="28"/>
          <w:szCs w:val="28"/>
          <w:lang w:val="ru-RU" w:eastAsia="ru-RU"/>
        </w:rPr>
        <w:t xml:space="preserve"> </w:t>
      </w:r>
      <w:proofErr w:type="spellStart"/>
      <w:r w:rsidRPr="0095071B">
        <w:rPr>
          <w:rFonts w:ascii="Times New Roman" w:eastAsia="Times New Roman" w:hAnsi="Times New Roman" w:cs="Times New Roman"/>
          <w:b/>
          <w:bCs/>
          <w:color w:val="1D1D1B"/>
          <w:sz w:val="28"/>
          <w:szCs w:val="28"/>
          <w:lang w:val="ru-RU" w:eastAsia="ru-RU"/>
        </w:rPr>
        <w:t>молоді</w:t>
      </w:r>
      <w:proofErr w:type="spellEnd"/>
      <w:r w:rsidRPr="0095071B">
        <w:rPr>
          <w:rFonts w:ascii="Times New Roman" w:eastAsia="Times New Roman" w:hAnsi="Times New Roman" w:cs="Times New Roman"/>
          <w:b/>
          <w:bCs/>
          <w:color w:val="1D1D1B"/>
          <w:sz w:val="28"/>
          <w:szCs w:val="28"/>
          <w:lang w:val="ru-RU" w:eastAsia="ru-RU"/>
        </w:rPr>
        <w:t xml:space="preserve"> Димерської </w:t>
      </w:r>
      <w:proofErr w:type="spellStart"/>
      <w:r w:rsidRPr="0095071B">
        <w:rPr>
          <w:rFonts w:ascii="Times New Roman" w:eastAsia="Times New Roman" w:hAnsi="Times New Roman" w:cs="Times New Roman"/>
          <w:b/>
          <w:bCs/>
          <w:color w:val="1D1D1B"/>
          <w:sz w:val="28"/>
          <w:szCs w:val="28"/>
          <w:lang w:val="ru-RU" w:eastAsia="ru-RU"/>
        </w:rPr>
        <w:t>селищної</w:t>
      </w:r>
      <w:proofErr w:type="spellEnd"/>
      <w:r w:rsidRPr="0095071B">
        <w:rPr>
          <w:rFonts w:ascii="Times New Roman" w:eastAsia="Times New Roman" w:hAnsi="Times New Roman" w:cs="Times New Roman"/>
          <w:b/>
          <w:bCs/>
          <w:color w:val="1D1D1B"/>
          <w:sz w:val="28"/>
          <w:szCs w:val="28"/>
          <w:lang w:val="ru-RU" w:eastAsia="ru-RU"/>
        </w:rPr>
        <w:t xml:space="preserve"> </w:t>
      </w:r>
      <w:proofErr w:type="spellStart"/>
      <w:r w:rsidRPr="0095071B">
        <w:rPr>
          <w:rFonts w:ascii="Times New Roman" w:eastAsia="Times New Roman" w:hAnsi="Times New Roman" w:cs="Times New Roman"/>
          <w:b/>
          <w:bCs/>
          <w:color w:val="1D1D1B"/>
          <w:sz w:val="28"/>
          <w:szCs w:val="28"/>
          <w:lang w:val="ru-RU" w:eastAsia="ru-RU"/>
        </w:rPr>
        <w:t>територіальної</w:t>
      </w:r>
      <w:proofErr w:type="spellEnd"/>
      <w:r w:rsidRPr="0095071B">
        <w:rPr>
          <w:rFonts w:ascii="Times New Roman" w:eastAsia="Times New Roman" w:hAnsi="Times New Roman" w:cs="Times New Roman"/>
          <w:b/>
          <w:bCs/>
          <w:color w:val="1D1D1B"/>
          <w:sz w:val="28"/>
          <w:szCs w:val="28"/>
          <w:lang w:val="ru-RU" w:eastAsia="ru-RU"/>
        </w:rPr>
        <w:t xml:space="preserve"> </w:t>
      </w:r>
      <w:proofErr w:type="spellStart"/>
      <w:r w:rsidRPr="0095071B">
        <w:rPr>
          <w:rFonts w:ascii="Times New Roman" w:eastAsia="Times New Roman" w:hAnsi="Times New Roman" w:cs="Times New Roman"/>
          <w:b/>
          <w:bCs/>
          <w:color w:val="1D1D1B"/>
          <w:sz w:val="28"/>
          <w:szCs w:val="28"/>
          <w:lang w:val="ru-RU" w:eastAsia="ru-RU"/>
        </w:rPr>
        <w:t>громади</w:t>
      </w:r>
      <w:proofErr w:type="spellEnd"/>
      <w:r w:rsidRPr="0095071B">
        <w:rPr>
          <w:rFonts w:ascii="Times New Roman" w:eastAsia="Times New Roman" w:hAnsi="Times New Roman" w:cs="Times New Roman"/>
          <w:b/>
          <w:bCs/>
          <w:color w:val="1D1D1B"/>
          <w:sz w:val="28"/>
          <w:szCs w:val="28"/>
          <w:lang w:val="ru-RU" w:eastAsia="ru-RU"/>
        </w:rPr>
        <w:t xml:space="preserve"> на 2026-2029 роки</w:t>
      </w:r>
    </w:p>
    <w:p w14:paraId="16106B8C" w14:textId="3BE02DA1" w:rsidR="0095071B" w:rsidRPr="0095071B" w:rsidRDefault="0095071B" w:rsidP="001A091C">
      <w:pPr>
        <w:shd w:val="clear" w:color="auto" w:fill="FFFFFF"/>
        <w:rPr>
          <w:rFonts w:ascii="Times New Roman" w:hAnsi="Times New Roman" w:cs="Times New Roman"/>
          <w:sz w:val="28"/>
          <w:szCs w:val="28"/>
          <w:lang w:val="ru-RU"/>
        </w:rPr>
      </w:pPr>
      <w:r w:rsidRPr="0095071B">
        <w:rPr>
          <w:rFonts w:ascii="Times New Roman" w:eastAsia="Times New Roman" w:hAnsi="Times New Roman" w:cs="Times New Roman"/>
          <w:color w:val="1D1D1B"/>
          <w:sz w:val="28"/>
          <w:szCs w:val="28"/>
          <w:lang w:val="ru-RU" w:eastAsia="ru-RU"/>
        </w:rPr>
        <w:t> </w:t>
      </w:r>
    </w:p>
    <w:tbl>
      <w:tblPr>
        <w:tblW w:w="14564" w:type="dxa"/>
        <w:tblInd w:w="134" w:type="dxa"/>
        <w:tblLayout w:type="fixed"/>
        <w:tblCellMar>
          <w:left w:w="10" w:type="dxa"/>
          <w:right w:w="10" w:type="dxa"/>
        </w:tblCellMar>
        <w:tblLook w:val="0000" w:firstRow="0" w:lastRow="0" w:firstColumn="0" w:lastColumn="0" w:noHBand="0" w:noVBand="0"/>
      </w:tblPr>
      <w:tblGrid>
        <w:gridCol w:w="425"/>
        <w:gridCol w:w="7513"/>
        <w:gridCol w:w="4665"/>
        <w:gridCol w:w="288"/>
        <w:gridCol w:w="35"/>
        <w:gridCol w:w="1391"/>
        <w:gridCol w:w="247"/>
      </w:tblGrid>
      <w:tr w:rsidR="0095071B" w:rsidRPr="0095071B" w14:paraId="6AB21B43" w14:textId="77777777" w:rsidTr="00B246A2">
        <w:trPr>
          <w:trHeight w:val="495"/>
          <w:tblHeader/>
        </w:trPr>
        <w:tc>
          <w:tcPr>
            <w:tcW w:w="425" w:type="dxa"/>
            <w:tcBorders>
              <w:top w:val="single" w:sz="6" w:space="0" w:color="E9ECEF"/>
              <w:left w:val="single" w:sz="6" w:space="0" w:color="E9ECEF"/>
              <w:bottom w:val="single" w:sz="12" w:space="0" w:color="E9ECEF"/>
              <w:right w:val="single" w:sz="6" w:space="0" w:color="E9ECEF"/>
            </w:tcBorders>
            <w:tcMar>
              <w:top w:w="0" w:type="dxa"/>
              <w:left w:w="0" w:type="dxa"/>
              <w:bottom w:w="0" w:type="dxa"/>
              <w:right w:w="0" w:type="dxa"/>
            </w:tcMar>
            <w:vAlign w:val="bottom"/>
          </w:tcPr>
          <w:p w14:paraId="0EFA968E" w14:textId="77777777" w:rsidR="0095071B" w:rsidRPr="0095071B" w:rsidRDefault="0095071B" w:rsidP="00BF4334">
            <w:pPr>
              <w:jc w:val="center"/>
              <w:rPr>
                <w:rFonts w:ascii="Times New Roman" w:hAnsi="Times New Roman" w:cs="Times New Roman"/>
                <w:sz w:val="24"/>
                <w:szCs w:val="24"/>
              </w:rPr>
            </w:pPr>
            <w:r w:rsidRPr="0095071B">
              <w:rPr>
                <w:rFonts w:ascii="Times New Roman" w:eastAsia="Times New Roman" w:hAnsi="Times New Roman" w:cs="Times New Roman"/>
                <w:b/>
                <w:bCs/>
                <w:sz w:val="24"/>
                <w:szCs w:val="24"/>
                <w:lang w:val="ru-RU" w:eastAsia="ru-RU"/>
              </w:rPr>
              <w:t>№</w:t>
            </w:r>
          </w:p>
        </w:tc>
        <w:tc>
          <w:tcPr>
            <w:tcW w:w="7513" w:type="dxa"/>
            <w:tcBorders>
              <w:top w:val="single" w:sz="6" w:space="0" w:color="E9ECEF"/>
              <w:left w:val="single" w:sz="6" w:space="0" w:color="E9ECEF"/>
              <w:bottom w:val="single" w:sz="12" w:space="0" w:color="E9ECEF"/>
              <w:right w:val="single" w:sz="6" w:space="0" w:color="E9ECEF"/>
            </w:tcBorders>
            <w:tcMar>
              <w:top w:w="0" w:type="dxa"/>
              <w:left w:w="0" w:type="dxa"/>
              <w:bottom w:w="0" w:type="dxa"/>
              <w:right w:w="0" w:type="dxa"/>
            </w:tcMar>
            <w:vAlign w:val="bottom"/>
          </w:tcPr>
          <w:p w14:paraId="3E6E7E02" w14:textId="77777777" w:rsidR="0095071B" w:rsidRPr="0095071B" w:rsidRDefault="0095071B" w:rsidP="00BF4334">
            <w:pPr>
              <w:jc w:val="center"/>
              <w:rPr>
                <w:rFonts w:ascii="Times New Roman" w:hAnsi="Times New Roman" w:cs="Times New Roman"/>
                <w:sz w:val="24"/>
                <w:szCs w:val="24"/>
              </w:rPr>
            </w:pPr>
            <w:proofErr w:type="spellStart"/>
            <w:r w:rsidRPr="0095071B">
              <w:rPr>
                <w:rFonts w:ascii="Times New Roman" w:eastAsia="Times New Roman" w:hAnsi="Times New Roman" w:cs="Times New Roman"/>
                <w:b/>
                <w:bCs/>
                <w:sz w:val="24"/>
                <w:szCs w:val="24"/>
                <w:lang w:val="ru-RU" w:eastAsia="ru-RU"/>
              </w:rPr>
              <w:t>Зміст</w:t>
            </w:r>
            <w:proofErr w:type="spellEnd"/>
            <w:r w:rsidRPr="0095071B">
              <w:rPr>
                <w:rFonts w:ascii="Times New Roman" w:eastAsia="Times New Roman" w:hAnsi="Times New Roman" w:cs="Times New Roman"/>
                <w:b/>
                <w:bCs/>
                <w:sz w:val="24"/>
                <w:szCs w:val="24"/>
                <w:lang w:val="ru-RU" w:eastAsia="ru-RU"/>
              </w:rPr>
              <w:t xml:space="preserve"> </w:t>
            </w:r>
            <w:proofErr w:type="spellStart"/>
            <w:r w:rsidRPr="0095071B">
              <w:rPr>
                <w:rFonts w:ascii="Times New Roman" w:eastAsia="Times New Roman" w:hAnsi="Times New Roman" w:cs="Times New Roman"/>
                <w:b/>
                <w:bCs/>
                <w:sz w:val="24"/>
                <w:szCs w:val="24"/>
                <w:lang w:val="ru-RU" w:eastAsia="ru-RU"/>
              </w:rPr>
              <w:t>заходів</w:t>
            </w:r>
            <w:proofErr w:type="spellEnd"/>
          </w:p>
        </w:tc>
        <w:tc>
          <w:tcPr>
            <w:tcW w:w="4665" w:type="dxa"/>
            <w:tcBorders>
              <w:top w:val="single" w:sz="6" w:space="0" w:color="E9ECEF"/>
              <w:left w:val="single" w:sz="6" w:space="0" w:color="E9ECEF"/>
              <w:bottom w:val="single" w:sz="12" w:space="0" w:color="E9ECEF"/>
              <w:right w:val="single" w:sz="6" w:space="0" w:color="E9ECEF"/>
            </w:tcBorders>
            <w:tcMar>
              <w:top w:w="0" w:type="dxa"/>
              <w:left w:w="0" w:type="dxa"/>
              <w:bottom w:w="0" w:type="dxa"/>
              <w:right w:w="0" w:type="dxa"/>
            </w:tcMar>
            <w:vAlign w:val="bottom"/>
          </w:tcPr>
          <w:p w14:paraId="2FE4E3F3" w14:textId="77777777" w:rsidR="0095071B" w:rsidRPr="0095071B" w:rsidRDefault="0095071B" w:rsidP="00BF4334">
            <w:pPr>
              <w:jc w:val="center"/>
              <w:rPr>
                <w:rFonts w:ascii="Times New Roman" w:hAnsi="Times New Roman" w:cs="Times New Roman"/>
                <w:sz w:val="24"/>
                <w:szCs w:val="24"/>
              </w:rPr>
            </w:pPr>
            <w:proofErr w:type="spellStart"/>
            <w:r w:rsidRPr="0095071B">
              <w:rPr>
                <w:rFonts w:ascii="Times New Roman" w:eastAsia="Times New Roman" w:hAnsi="Times New Roman" w:cs="Times New Roman"/>
                <w:b/>
                <w:bCs/>
                <w:sz w:val="24"/>
                <w:szCs w:val="24"/>
                <w:lang w:val="ru-RU" w:eastAsia="ru-RU"/>
              </w:rPr>
              <w:t>Відповідальні</w:t>
            </w:r>
            <w:proofErr w:type="spellEnd"/>
          </w:p>
        </w:tc>
        <w:tc>
          <w:tcPr>
            <w:tcW w:w="1714" w:type="dxa"/>
            <w:gridSpan w:val="3"/>
            <w:tcBorders>
              <w:top w:val="single" w:sz="6" w:space="0" w:color="E9ECEF"/>
              <w:left w:val="single" w:sz="6" w:space="0" w:color="E9ECEF"/>
              <w:bottom w:val="single" w:sz="12" w:space="0" w:color="E9ECEF"/>
              <w:right w:val="single" w:sz="6" w:space="0" w:color="E9ECEF"/>
            </w:tcBorders>
            <w:tcMar>
              <w:top w:w="0" w:type="dxa"/>
              <w:left w:w="0" w:type="dxa"/>
              <w:bottom w:w="0" w:type="dxa"/>
              <w:right w:w="0" w:type="dxa"/>
            </w:tcMar>
            <w:vAlign w:val="bottom"/>
          </w:tcPr>
          <w:p w14:paraId="7B09B738" w14:textId="77777777" w:rsidR="0095071B" w:rsidRPr="0095071B" w:rsidRDefault="0095071B" w:rsidP="00BF4334">
            <w:pPr>
              <w:jc w:val="center"/>
              <w:rPr>
                <w:rFonts w:ascii="Times New Roman" w:hAnsi="Times New Roman" w:cs="Times New Roman"/>
                <w:sz w:val="24"/>
                <w:szCs w:val="24"/>
              </w:rPr>
            </w:pPr>
            <w:proofErr w:type="spellStart"/>
            <w:r w:rsidRPr="0095071B">
              <w:rPr>
                <w:rFonts w:ascii="Times New Roman" w:eastAsia="Times New Roman" w:hAnsi="Times New Roman" w:cs="Times New Roman"/>
                <w:b/>
                <w:bCs/>
                <w:sz w:val="24"/>
                <w:szCs w:val="24"/>
                <w:lang w:val="ru-RU" w:eastAsia="ru-RU"/>
              </w:rPr>
              <w:t>Термін</w:t>
            </w:r>
            <w:proofErr w:type="spellEnd"/>
            <w:r w:rsidRPr="0095071B">
              <w:rPr>
                <w:rFonts w:ascii="Times New Roman" w:eastAsia="Times New Roman" w:hAnsi="Times New Roman" w:cs="Times New Roman"/>
                <w:b/>
                <w:bCs/>
                <w:sz w:val="24"/>
                <w:szCs w:val="24"/>
                <w:lang w:val="ru-RU" w:eastAsia="ru-RU"/>
              </w:rPr>
              <w:t xml:space="preserve"> </w:t>
            </w:r>
            <w:proofErr w:type="spellStart"/>
            <w:r w:rsidRPr="0095071B">
              <w:rPr>
                <w:rFonts w:ascii="Times New Roman" w:eastAsia="Times New Roman" w:hAnsi="Times New Roman" w:cs="Times New Roman"/>
                <w:b/>
                <w:bCs/>
                <w:sz w:val="24"/>
                <w:szCs w:val="24"/>
                <w:lang w:val="ru-RU" w:eastAsia="ru-RU"/>
              </w:rPr>
              <w:t>реалізації</w:t>
            </w:r>
            <w:proofErr w:type="spellEnd"/>
          </w:p>
        </w:tc>
        <w:tc>
          <w:tcPr>
            <w:tcW w:w="247" w:type="dxa"/>
            <w:tcMar>
              <w:top w:w="0" w:type="dxa"/>
              <w:left w:w="10" w:type="dxa"/>
              <w:bottom w:w="0" w:type="dxa"/>
              <w:right w:w="10" w:type="dxa"/>
            </w:tcMar>
          </w:tcPr>
          <w:p w14:paraId="3EC6C64C" w14:textId="77777777" w:rsidR="0095071B" w:rsidRPr="0095071B" w:rsidRDefault="0095071B" w:rsidP="00BF4334">
            <w:pPr>
              <w:jc w:val="center"/>
              <w:rPr>
                <w:rFonts w:ascii="Times New Roman" w:hAnsi="Times New Roman" w:cs="Times New Roman"/>
                <w:sz w:val="24"/>
                <w:szCs w:val="24"/>
              </w:rPr>
            </w:pPr>
          </w:p>
        </w:tc>
      </w:tr>
      <w:tr w:rsidR="0095071B" w:rsidRPr="00BA563B" w14:paraId="08FF410D" w14:textId="77777777" w:rsidTr="0095071B">
        <w:trPr>
          <w:trHeight w:val="315"/>
        </w:trPr>
        <w:tc>
          <w:tcPr>
            <w:tcW w:w="14317" w:type="dxa"/>
            <w:gridSpan w:val="6"/>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4DCCC862" w14:textId="77777777" w:rsidR="0095071B" w:rsidRPr="0095071B" w:rsidRDefault="0095071B" w:rsidP="00BF4334">
            <w:pPr>
              <w:rPr>
                <w:rFonts w:ascii="Times New Roman" w:hAnsi="Times New Roman" w:cs="Times New Roman"/>
                <w:sz w:val="24"/>
                <w:szCs w:val="24"/>
                <w:lang w:val="ru-RU"/>
              </w:rPr>
            </w:pPr>
            <w:r w:rsidRPr="0095071B">
              <w:rPr>
                <w:rFonts w:ascii="Times New Roman" w:eastAsia="Times New Roman" w:hAnsi="Times New Roman" w:cs="Times New Roman"/>
                <w:b/>
                <w:bCs/>
                <w:sz w:val="24"/>
                <w:szCs w:val="24"/>
                <w:lang w:val="ru-RU" w:eastAsia="ru-RU"/>
              </w:rPr>
              <w:t xml:space="preserve">                            Здоровий та </w:t>
            </w:r>
            <w:proofErr w:type="spellStart"/>
            <w:r w:rsidRPr="0095071B">
              <w:rPr>
                <w:rFonts w:ascii="Times New Roman" w:eastAsia="Times New Roman" w:hAnsi="Times New Roman" w:cs="Times New Roman"/>
                <w:b/>
                <w:bCs/>
                <w:sz w:val="24"/>
                <w:szCs w:val="24"/>
                <w:lang w:val="ru-RU" w:eastAsia="ru-RU"/>
              </w:rPr>
              <w:t>безпечний</w:t>
            </w:r>
            <w:proofErr w:type="spellEnd"/>
            <w:r w:rsidRPr="0095071B">
              <w:rPr>
                <w:rFonts w:ascii="Times New Roman" w:eastAsia="Times New Roman" w:hAnsi="Times New Roman" w:cs="Times New Roman"/>
                <w:b/>
                <w:bCs/>
                <w:sz w:val="24"/>
                <w:szCs w:val="24"/>
                <w:lang w:val="ru-RU" w:eastAsia="ru-RU"/>
              </w:rPr>
              <w:t xml:space="preserve"> </w:t>
            </w:r>
            <w:proofErr w:type="spellStart"/>
            <w:r w:rsidRPr="0095071B">
              <w:rPr>
                <w:rFonts w:ascii="Times New Roman" w:eastAsia="Times New Roman" w:hAnsi="Times New Roman" w:cs="Times New Roman"/>
                <w:b/>
                <w:bCs/>
                <w:sz w:val="24"/>
                <w:szCs w:val="24"/>
                <w:lang w:val="ru-RU" w:eastAsia="ru-RU"/>
              </w:rPr>
              <w:t>спосіб</w:t>
            </w:r>
            <w:proofErr w:type="spellEnd"/>
            <w:r w:rsidRPr="0095071B">
              <w:rPr>
                <w:rFonts w:ascii="Times New Roman" w:eastAsia="Times New Roman" w:hAnsi="Times New Roman" w:cs="Times New Roman"/>
                <w:b/>
                <w:bCs/>
                <w:sz w:val="24"/>
                <w:szCs w:val="24"/>
                <w:lang w:val="ru-RU" w:eastAsia="ru-RU"/>
              </w:rPr>
              <w:t xml:space="preserve"> </w:t>
            </w:r>
            <w:proofErr w:type="spellStart"/>
            <w:r w:rsidRPr="0095071B">
              <w:rPr>
                <w:rFonts w:ascii="Times New Roman" w:eastAsia="Times New Roman" w:hAnsi="Times New Roman" w:cs="Times New Roman"/>
                <w:b/>
                <w:bCs/>
                <w:sz w:val="24"/>
                <w:szCs w:val="24"/>
                <w:lang w:val="ru-RU" w:eastAsia="ru-RU"/>
              </w:rPr>
              <w:t>життя</w:t>
            </w:r>
            <w:proofErr w:type="spellEnd"/>
          </w:p>
        </w:tc>
        <w:tc>
          <w:tcPr>
            <w:tcW w:w="247" w:type="dxa"/>
            <w:tcMar>
              <w:top w:w="0" w:type="dxa"/>
              <w:left w:w="10" w:type="dxa"/>
              <w:bottom w:w="0" w:type="dxa"/>
              <w:right w:w="10" w:type="dxa"/>
            </w:tcMar>
          </w:tcPr>
          <w:p w14:paraId="443038C9" w14:textId="77777777" w:rsidR="0095071B" w:rsidRPr="0095071B" w:rsidRDefault="0095071B" w:rsidP="00BF4334">
            <w:pPr>
              <w:rPr>
                <w:rFonts w:ascii="Times New Roman" w:hAnsi="Times New Roman" w:cs="Times New Roman"/>
                <w:sz w:val="24"/>
                <w:szCs w:val="24"/>
                <w:lang w:val="ru-RU"/>
              </w:rPr>
            </w:pPr>
          </w:p>
        </w:tc>
      </w:tr>
      <w:tr w:rsidR="0095071B" w:rsidRPr="0095071B" w14:paraId="5EA64D23" w14:textId="77777777" w:rsidTr="00B246A2">
        <w:trPr>
          <w:trHeight w:val="1440"/>
        </w:trPr>
        <w:tc>
          <w:tcPr>
            <w:tcW w:w="42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436F54E2" w14:textId="77777777" w:rsidR="0095071B" w:rsidRPr="0095071B" w:rsidRDefault="0095071B" w:rsidP="00BF4334">
            <w:pPr>
              <w:jc w:val="cente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1.</w:t>
            </w:r>
          </w:p>
        </w:tc>
        <w:tc>
          <w:tcPr>
            <w:tcW w:w="7513"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21182EAE" w14:textId="77777777" w:rsidR="0095071B" w:rsidRPr="0095071B" w:rsidRDefault="0095071B" w:rsidP="00BF4334">
            <w:pPr>
              <w:rPr>
                <w:rFonts w:ascii="Times New Roman" w:eastAsia="Times New Roman" w:hAnsi="Times New Roman" w:cs="Times New Roman"/>
                <w:sz w:val="24"/>
                <w:szCs w:val="24"/>
                <w:lang w:val="ru-RU" w:eastAsia="ru-RU"/>
              </w:rPr>
            </w:pPr>
            <w:proofErr w:type="spellStart"/>
            <w:r w:rsidRPr="0095071B">
              <w:rPr>
                <w:rFonts w:ascii="Times New Roman" w:eastAsia="Times New Roman" w:hAnsi="Times New Roman" w:cs="Times New Roman"/>
                <w:sz w:val="24"/>
                <w:szCs w:val="24"/>
                <w:lang w:val="ru-RU" w:eastAsia="ru-RU"/>
              </w:rPr>
              <w:t>Проводити</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інформаційно-профілактичні</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просвітницькі</w:t>
            </w:r>
            <w:proofErr w:type="spellEnd"/>
            <w:r w:rsidRPr="0095071B">
              <w:rPr>
                <w:rFonts w:ascii="Times New Roman" w:eastAsia="Times New Roman" w:hAnsi="Times New Roman" w:cs="Times New Roman"/>
                <w:sz w:val="24"/>
                <w:szCs w:val="24"/>
                <w:lang w:val="ru-RU" w:eastAsia="ru-RU"/>
              </w:rPr>
              <w:t xml:space="preserve"> заходи з </w:t>
            </w:r>
            <w:proofErr w:type="spellStart"/>
            <w:r w:rsidRPr="0095071B">
              <w:rPr>
                <w:rFonts w:ascii="Times New Roman" w:eastAsia="Times New Roman" w:hAnsi="Times New Roman" w:cs="Times New Roman"/>
                <w:sz w:val="24"/>
                <w:szCs w:val="24"/>
                <w:lang w:val="ru-RU" w:eastAsia="ru-RU"/>
              </w:rPr>
              <w:t>формування</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навичок</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відповідальної</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безпечної</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поведінки</w:t>
            </w:r>
            <w:proofErr w:type="spellEnd"/>
            <w:r w:rsidRPr="0095071B">
              <w:rPr>
                <w:rFonts w:ascii="Times New Roman" w:eastAsia="Times New Roman" w:hAnsi="Times New Roman" w:cs="Times New Roman"/>
                <w:sz w:val="24"/>
                <w:szCs w:val="24"/>
                <w:lang w:val="ru-RU" w:eastAsia="ru-RU"/>
              </w:rPr>
              <w:t xml:space="preserve"> та </w:t>
            </w:r>
            <w:proofErr w:type="spellStart"/>
            <w:r w:rsidRPr="0095071B">
              <w:rPr>
                <w:rFonts w:ascii="Times New Roman" w:eastAsia="Times New Roman" w:hAnsi="Times New Roman" w:cs="Times New Roman"/>
                <w:sz w:val="24"/>
                <w:szCs w:val="24"/>
                <w:lang w:val="ru-RU" w:eastAsia="ru-RU"/>
              </w:rPr>
              <w:t>попередження</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можливих</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негативних</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дій</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відносно</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здоров'я</w:t>
            </w:r>
            <w:proofErr w:type="spellEnd"/>
            <w:r w:rsidRPr="0095071B">
              <w:rPr>
                <w:rFonts w:ascii="Times New Roman" w:eastAsia="Times New Roman" w:hAnsi="Times New Roman" w:cs="Times New Roman"/>
                <w:sz w:val="24"/>
                <w:szCs w:val="24"/>
                <w:lang w:val="ru-RU" w:eastAsia="ru-RU"/>
              </w:rPr>
              <w:t xml:space="preserve"> у </w:t>
            </w:r>
            <w:proofErr w:type="spellStart"/>
            <w:r w:rsidRPr="0095071B">
              <w:rPr>
                <w:rFonts w:ascii="Times New Roman" w:eastAsia="Times New Roman" w:hAnsi="Times New Roman" w:cs="Times New Roman"/>
                <w:sz w:val="24"/>
                <w:szCs w:val="24"/>
                <w:lang w:val="ru-RU" w:eastAsia="ru-RU"/>
              </w:rPr>
              <w:t>молодіжному</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середовищі</w:t>
            </w:r>
            <w:proofErr w:type="spellEnd"/>
            <w:r w:rsidRPr="0095071B">
              <w:rPr>
                <w:rFonts w:ascii="Times New Roman" w:eastAsia="Times New Roman" w:hAnsi="Times New Roman" w:cs="Times New Roman"/>
                <w:sz w:val="24"/>
                <w:szCs w:val="24"/>
                <w:lang w:val="ru-RU" w:eastAsia="ru-RU"/>
              </w:rPr>
              <w:t>.</w:t>
            </w:r>
          </w:p>
        </w:tc>
        <w:tc>
          <w:tcPr>
            <w:tcW w:w="466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37C3951D" w14:textId="77777777" w:rsidR="0095071B" w:rsidRPr="0095071B" w:rsidRDefault="0095071B" w:rsidP="00BF4334">
            <w:pPr>
              <w:rPr>
                <w:rFonts w:ascii="Times New Roman" w:eastAsia="Times New Roman" w:hAnsi="Times New Roman" w:cs="Times New Roman"/>
                <w:sz w:val="24"/>
                <w:szCs w:val="24"/>
                <w:lang w:val="ru-RU" w:eastAsia="ru-RU"/>
              </w:rPr>
            </w:pPr>
            <w:proofErr w:type="spellStart"/>
            <w:r w:rsidRPr="0095071B">
              <w:rPr>
                <w:rFonts w:ascii="Times New Roman" w:eastAsia="Times New Roman" w:hAnsi="Times New Roman" w:cs="Times New Roman"/>
                <w:sz w:val="24"/>
                <w:szCs w:val="24"/>
                <w:lang w:val="ru-RU" w:eastAsia="ru-RU"/>
              </w:rPr>
              <w:t>Комунальний</w:t>
            </w:r>
            <w:proofErr w:type="spellEnd"/>
            <w:r w:rsidRPr="0095071B">
              <w:rPr>
                <w:rFonts w:ascii="Times New Roman" w:eastAsia="Times New Roman" w:hAnsi="Times New Roman" w:cs="Times New Roman"/>
                <w:sz w:val="24"/>
                <w:szCs w:val="24"/>
                <w:lang w:val="ru-RU" w:eastAsia="ru-RU"/>
              </w:rPr>
              <w:t xml:space="preserve"> заклад Центр </w:t>
            </w:r>
            <w:proofErr w:type="spellStart"/>
            <w:r w:rsidRPr="0095071B">
              <w:rPr>
                <w:rFonts w:ascii="Times New Roman" w:eastAsia="Times New Roman" w:hAnsi="Times New Roman" w:cs="Times New Roman"/>
                <w:sz w:val="24"/>
                <w:szCs w:val="24"/>
                <w:lang w:val="ru-RU" w:eastAsia="ru-RU"/>
              </w:rPr>
              <w:t>культурних</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послуг</w:t>
            </w:r>
            <w:proofErr w:type="spellEnd"/>
            <w:r w:rsidRPr="0095071B">
              <w:rPr>
                <w:rFonts w:ascii="Times New Roman" w:eastAsia="Times New Roman" w:hAnsi="Times New Roman" w:cs="Times New Roman"/>
                <w:sz w:val="24"/>
                <w:szCs w:val="24"/>
                <w:lang w:val="ru-RU" w:eastAsia="ru-RU"/>
              </w:rPr>
              <w:t xml:space="preserve"> Димерської </w:t>
            </w:r>
            <w:proofErr w:type="spellStart"/>
            <w:r w:rsidRPr="0095071B">
              <w:rPr>
                <w:rFonts w:ascii="Times New Roman" w:eastAsia="Times New Roman" w:hAnsi="Times New Roman" w:cs="Times New Roman"/>
                <w:sz w:val="24"/>
                <w:szCs w:val="24"/>
                <w:lang w:val="ru-RU" w:eastAsia="ru-RU"/>
              </w:rPr>
              <w:t>селищної</w:t>
            </w:r>
            <w:proofErr w:type="spellEnd"/>
            <w:r w:rsidRPr="0095071B">
              <w:rPr>
                <w:rFonts w:ascii="Times New Roman" w:eastAsia="Times New Roman" w:hAnsi="Times New Roman" w:cs="Times New Roman"/>
                <w:sz w:val="24"/>
                <w:szCs w:val="24"/>
                <w:lang w:val="ru-RU" w:eastAsia="ru-RU"/>
              </w:rPr>
              <w:t xml:space="preserve"> ради «КРАЇНА МРІЙ»</w:t>
            </w:r>
          </w:p>
        </w:tc>
        <w:tc>
          <w:tcPr>
            <w:tcW w:w="1714" w:type="dxa"/>
            <w:gridSpan w:val="3"/>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653C5372" w14:textId="77777777" w:rsidR="0095071B" w:rsidRPr="0095071B" w:rsidRDefault="0095071B"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2026-2029 р.</w:t>
            </w:r>
          </w:p>
        </w:tc>
        <w:tc>
          <w:tcPr>
            <w:tcW w:w="247" w:type="dxa"/>
            <w:tcMar>
              <w:top w:w="0" w:type="dxa"/>
              <w:left w:w="10" w:type="dxa"/>
              <w:bottom w:w="0" w:type="dxa"/>
              <w:right w:w="10" w:type="dxa"/>
            </w:tcMar>
          </w:tcPr>
          <w:p w14:paraId="565A3B6B" w14:textId="77777777" w:rsidR="0095071B" w:rsidRPr="0095071B" w:rsidRDefault="0095071B" w:rsidP="00BF4334">
            <w:pPr>
              <w:rPr>
                <w:rFonts w:ascii="Times New Roman" w:eastAsia="Times New Roman" w:hAnsi="Times New Roman" w:cs="Times New Roman"/>
                <w:sz w:val="24"/>
                <w:szCs w:val="24"/>
                <w:lang w:val="ru-RU" w:eastAsia="ru-RU"/>
              </w:rPr>
            </w:pPr>
          </w:p>
        </w:tc>
      </w:tr>
      <w:tr w:rsidR="0095071B" w:rsidRPr="0095071B" w14:paraId="34111999" w14:textId="77777777" w:rsidTr="00B246A2">
        <w:trPr>
          <w:trHeight w:val="1285"/>
        </w:trPr>
        <w:tc>
          <w:tcPr>
            <w:tcW w:w="42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2CEA2CAE" w14:textId="77777777" w:rsidR="0095071B" w:rsidRPr="0095071B" w:rsidRDefault="0095071B" w:rsidP="00BF4334">
            <w:pPr>
              <w:jc w:val="cente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2.</w:t>
            </w:r>
          </w:p>
        </w:tc>
        <w:tc>
          <w:tcPr>
            <w:tcW w:w="7513"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2EC0D771" w14:textId="77777777" w:rsidR="0095071B" w:rsidRPr="0095071B" w:rsidRDefault="0095071B" w:rsidP="00BF4334">
            <w:pPr>
              <w:rPr>
                <w:rFonts w:ascii="Times New Roman" w:eastAsia="Times New Roman" w:hAnsi="Times New Roman" w:cs="Times New Roman"/>
                <w:sz w:val="24"/>
                <w:szCs w:val="24"/>
                <w:lang w:val="ru-RU" w:eastAsia="ru-RU"/>
              </w:rPr>
            </w:pPr>
            <w:proofErr w:type="spellStart"/>
            <w:proofErr w:type="gramStart"/>
            <w:r w:rsidRPr="0095071B">
              <w:rPr>
                <w:rFonts w:ascii="Times New Roman" w:eastAsia="Times New Roman" w:hAnsi="Times New Roman" w:cs="Times New Roman"/>
                <w:sz w:val="24"/>
                <w:szCs w:val="24"/>
                <w:lang w:val="ru-RU" w:eastAsia="ru-RU"/>
              </w:rPr>
              <w:t>Організовувати</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освітні</w:t>
            </w:r>
            <w:proofErr w:type="spellEnd"/>
            <w:proofErr w:type="gram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тренінги</w:t>
            </w:r>
            <w:proofErr w:type="spellEnd"/>
            <w:r w:rsidRPr="0095071B">
              <w:rPr>
                <w:rFonts w:ascii="Times New Roman" w:eastAsia="Times New Roman" w:hAnsi="Times New Roman" w:cs="Times New Roman"/>
                <w:sz w:val="24"/>
                <w:szCs w:val="24"/>
                <w:lang w:val="ru-RU" w:eastAsia="ru-RU"/>
              </w:rPr>
              <w:t xml:space="preserve"> та </w:t>
            </w:r>
            <w:proofErr w:type="spellStart"/>
            <w:r w:rsidRPr="0095071B">
              <w:rPr>
                <w:rFonts w:ascii="Times New Roman" w:eastAsia="Times New Roman" w:hAnsi="Times New Roman" w:cs="Times New Roman"/>
                <w:sz w:val="24"/>
                <w:szCs w:val="24"/>
                <w:lang w:val="ru-RU" w:eastAsia="ru-RU"/>
              </w:rPr>
              <w:t>дискусії,інформаційні</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кампанії</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щодо</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запобігання</w:t>
            </w:r>
            <w:proofErr w:type="spellEnd"/>
            <w:r w:rsidRPr="0095071B">
              <w:rPr>
                <w:rFonts w:ascii="Times New Roman" w:eastAsia="Times New Roman" w:hAnsi="Times New Roman" w:cs="Times New Roman"/>
                <w:sz w:val="24"/>
                <w:szCs w:val="24"/>
                <w:lang w:val="ru-RU" w:eastAsia="ru-RU"/>
              </w:rPr>
              <w:t xml:space="preserve"> та </w:t>
            </w:r>
            <w:proofErr w:type="spellStart"/>
            <w:r w:rsidRPr="0095071B">
              <w:rPr>
                <w:rFonts w:ascii="Times New Roman" w:eastAsia="Times New Roman" w:hAnsi="Times New Roman" w:cs="Times New Roman"/>
                <w:sz w:val="24"/>
                <w:szCs w:val="24"/>
                <w:lang w:val="ru-RU" w:eastAsia="ru-RU"/>
              </w:rPr>
              <w:t>протидії</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булінгу</w:t>
            </w:r>
            <w:proofErr w:type="spellEnd"/>
            <w:r w:rsidRPr="0095071B">
              <w:rPr>
                <w:rFonts w:ascii="Times New Roman" w:eastAsia="Times New Roman" w:hAnsi="Times New Roman" w:cs="Times New Roman"/>
                <w:sz w:val="24"/>
                <w:szCs w:val="24"/>
                <w:lang w:val="ru-RU" w:eastAsia="ru-RU"/>
              </w:rPr>
              <w:t xml:space="preserve"> та </w:t>
            </w:r>
            <w:proofErr w:type="spellStart"/>
            <w:r w:rsidRPr="0095071B">
              <w:rPr>
                <w:rFonts w:ascii="Times New Roman" w:eastAsia="Times New Roman" w:hAnsi="Times New Roman" w:cs="Times New Roman"/>
                <w:sz w:val="24"/>
                <w:szCs w:val="24"/>
                <w:lang w:val="ru-RU" w:eastAsia="ru-RU"/>
              </w:rPr>
              <w:t>кібербулінгу</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серед</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учнівської</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молоді</w:t>
            </w:r>
            <w:proofErr w:type="spellEnd"/>
            <w:r w:rsidRPr="0095071B">
              <w:rPr>
                <w:rFonts w:ascii="Times New Roman" w:eastAsia="Times New Roman" w:hAnsi="Times New Roman" w:cs="Times New Roman"/>
                <w:sz w:val="24"/>
                <w:szCs w:val="24"/>
                <w:lang w:val="ru-RU" w:eastAsia="ru-RU"/>
              </w:rPr>
              <w:t>.</w:t>
            </w:r>
          </w:p>
        </w:tc>
        <w:tc>
          <w:tcPr>
            <w:tcW w:w="466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3715E7C9" w14:textId="77777777" w:rsidR="0095071B" w:rsidRPr="0095071B" w:rsidRDefault="0095071B"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 </w:t>
            </w:r>
            <w:proofErr w:type="spellStart"/>
            <w:r w:rsidRPr="0095071B">
              <w:rPr>
                <w:rFonts w:ascii="Times New Roman" w:eastAsia="Times New Roman" w:hAnsi="Times New Roman" w:cs="Times New Roman"/>
                <w:sz w:val="24"/>
                <w:szCs w:val="24"/>
                <w:lang w:val="ru-RU" w:eastAsia="ru-RU"/>
              </w:rPr>
              <w:t>Комунальний</w:t>
            </w:r>
            <w:proofErr w:type="spellEnd"/>
            <w:r w:rsidRPr="0095071B">
              <w:rPr>
                <w:rFonts w:ascii="Times New Roman" w:eastAsia="Times New Roman" w:hAnsi="Times New Roman" w:cs="Times New Roman"/>
                <w:sz w:val="24"/>
                <w:szCs w:val="24"/>
                <w:lang w:val="ru-RU" w:eastAsia="ru-RU"/>
              </w:rPr>
              <w:t xml:space="preserve"> заклад Центр </w:t>
            </w:r>
            <w:proofErr w:type="spellStart"/>
            <w:r w:rsidRPr="0095071B">
              <w:rPr>
                <w:rFonts w:ascii="Times New Roman" w:eastAsia="Times New Roman" w:hAnsi="Times New Roman" w:cs="Times New Roman"/>
                <w:sz w:val="24"/>
                <w:szCs w:val="24"/>
                <w:lang w:val="ru-RU" w:eastAsia="ru-RU"/>
              </w:rPr>
              <w:t>культурних</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послуг</w:t>
            </w:r>
            <w:proofErr w:type="spellEnd"/>
            <w:r w:rsidRPr="0095071B">
              <w:rPr>
                <w:rFonts w:ascii="Times New Roman" w:eastAsia="Times New Roman" w:hAnsi="Times New Roman" w:cs="Times New Roman"/>
                <w:sz w:val="24"/>
                <w:szCs w:val="24"/>
                <w:lang w:val="ru-RU" w:eastAsia="ru-RU"/>
              </w:rPr>
              <w:t xml:space="preserve"> Димерської </w:t>
            </w:r>
            <w:proofErr w:type="spellStart"/>
            <w:r w:rsidRPr="0095071B">
              <w:rPr>
                <w:rFonts w:ascii="Times New Roman" w:eastAsia="Times New Roman" w:hAnsi="Times New Roman" w:cs="Times New Roman"/>
                <w:sz w:val="24"/>
                <w:szCs w:val="24"/>
                <w:lang w:val="ru-RU" w:eastAsia="ru-RU"/>
              </w:rPr>
              <w:t>селищної</w:t>
            </w:r>
            <w:proofErr w:type="spellEnd"/>
            <w:r w:rsidRPr="0095071B">
              <w:rPr>
                <w:rFonts w:ascii="Times New Roman" w:eastAsia="Times New Roman" w:hAnsi="Times New Roman" w:cs="Times New Roman"/>
                <w:sz w:val="24"/>
                <w:szCs w:val="24"/>
                <w:lang w:val="ru-RU" w:eastAsia="ru-RU"/>
              </w:rPr>
              <w:t xml:space="preserve"> ради «КРАЇНА МРІЙ»</w:t>
            </w:r>
          </w:p>
        </w:tc>
        <w:tc>
          <w:tcPr>
            <w:tcW w:w="1714" w:type="dxa"/>
            <w:gridSpan w:val="3"/>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5E69ECC6" w14:textId="77777777" w:rsidR="0095071B" w:rsidRPr="0095071B" w:rsidRDefault="0095071B"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2026-2029р.</w:t>
            </w:r>
          </w:p>
        </w:tc>
        <w:tc>
          <w:tcPr>
            <w:tcW w:w="247" w:type="dxa"/>
            <w:tcMar>
              <w:top w:w="0" w:type="dxa"/>
              <w:left w:w="10" w:type="dxa"/>
              <w:bottom w:w="0" w:type="dxa"/>
              <w:right w:w="10" w:type="dxa"/>
            </w:tcMar>
          </w:tcPr>
          <w:p w14:paraId="20AD5135" w14:textId="77777777" w:rsidR="0095071B" w:rsidRPr="0095071B" w:rsidRDefault="0095071B" w:rsidP="00BF4334">
            <w:pPr>
              <w:rPr>
                <w:rFonts w:ascii="Times New Roman" w:eastAsia="Times New Roman" w:hAnsi="Times New Roman" w:cs="Times New Roman"/>
                <w:sz w:val="24"/>
                <w:szCs w:val="24"/>
                <w:lang w:val="ru-RU" w:eastAsia="ru-RU"/>
              </w:rPr>
            </w:pPr>
          </w:p>
        </w:tc>
      </w:tr>
      <w:tr w:rsidR="0095071B" w:rsidRPr="0095071B" w14:paraId="43D8CD7D" w14:textId="77777777" w:rsidTr="00B246A2">
        <w:trPr>
          <w:trHeight w:val="1710"/>
        </w:trPr>
        <w:tc>
          <w:tcPr>
            <w:tcW w:w="42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0F0FD708" w14:textId="77777777" w:rsidR="0095071B" w:rsidRPr="0095071B" w:rsidRDefault="0095071B" w:rsidP="00BF4334">
            <w:pPr>
              <w:jc w:val="cente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3.</w:t>
            </w:r>
          </w:p>
        </w:tc>
        <w:tc>
          <w:tcPr>
            <w:tcW w:w="7513"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6DB8F637" w14:textId="77777777" w:rsidR="0095071B" w:rsidRPr="0095071B" w:rsidRDefault="0095071B"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 xml:space="preserve">Систематично </w:t>
            </w:r>
            <w:proofErr w:type="spellStart"/>
            <w:r w:rsidRPr="0095071B">
              <w:rPr>
                <w:rFonts w:ascii="Times New Roman" w:eastAsia="Times New Roman" w:hAnsi="Times New Roman" w:cs="Times New Roman"/>
                <w:sz w:val="24"/>
                <w:szCs w:val="24"/>
                <w:lang w:val="ru-RU" w:eastAsia="ru-RU"/>
              </w:rPr>
              <w:t>проводити</w:t>
            </w:r>
            <w:proofErr w:type="spellEnd"/>
            <w:r w:rsidRPr="0095071B">
              <w:rPr>
                <w:rFonts w:ascii="Times New Roman" w:eastAsia="Times New Roman" w:hAnsi="Times New Roman" w:cs="Times New Roman"/>
                <w:sz w:val="24"/>
                <w:szCs w:val="24"/>
                <w:lang w:val="ru-RU" w:eastAsia="ru-RU"/>
              </w:rPr>
              <w:t xml:space="preserve"> заходи для </w:t>
            </w:r>
            <w:proofErr w:type="spellStart"/>
            <w:r w:rsidRPr="0095071B">
              <w:rPr>
                <w:rFonts w:ascii="Times New Roman" w:eastAsia="Times New Roman" w:hAnsi="Times New Roman" w:cs="Times New Roman"/>
                <w:sz w:val="24"/>
                <w:szCs w:val="24"/>
                <w:lang w:val="ru-RU" w:eastAsia="ru-RU"/>
              </w:rPr>
              <w:t>молоді</w:t>
            </w:r>
            <w:proofErr w:type="spellEnd"/>
            <w:r w:rsidRPr="0095071B">
              <w:rPr>
                <w:rFonts w:ascii="Times New Roman" w:eastAsia="Times New Roman" w:hAnsi="Times New Roman" w:cs="Times New Roman"/>
                <w:sz w:val="24"/>
                <w:szCs w:val="24"/>
                <w:lang w:val="ru-RU" w:eastAsia="ru-RU"/>
              </w:rPr>
              <w:t xml:space="preserve">, у тому </w:t>
            </w:r>
            <w:proofErr w:type="spellStart"/>
            <w:r w:rsidRPr="0095071B">
              <w:rPr>
                <w:rFonts w:ascii="Times New Roman" w:eastAsia="Times New Roman" w:hAnsi="Times New Roman" w:cs="Times New Roman"/>
                <w:sz w:val="24"/>
                <w:szCs w:val="24"/>
                <w:lang w:val="ru-RU" w:eastAsia="ru-RU"/>
              </w:rPr>
              <w:t>числі</w:t>
            </w:r>
            <w:proofErr w:type="spellEnd"/>
            <w:r w:rsidRPr="0095071B">
              <w:rPr>
                <w:rFonts w:ascii="Times New Roman" w:eastAsia="Times New Roman" w:hAnsi="Times New Roman" w:cs="Times New Roman"/>
                <w:sz w:val="24"/>
                <w:szCs w:val="24"/>
                <w:lang w:val="ru-RU" w:eastAsia="ru-RU"/>
              </w:rPr>
              <w:t xml:space="preserve"> для </w:t>
            </w:r>
            <w:proofErr w:type="spellStart"/>
            <w:r w:rsidRPr="0095071B">
              <w:rPr>
                <w:rFonts w:ascii="Times New Roman" w:eastAsia="Times New Roman" w:hAnsi="Times New Roman" w:cs="Times New Roman"/>
                <w:sz w:val="24"/>
                <w:szCs w:val="24"/>
                <w:lang w:val="ru-RU" w:eastAsia="ru-RU"/>
              </w:rPr>
              <w:t>учнівської</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молоді</w:t>
            </w:r>
            <w:proofErr w:type="spellEnd"/>
            <w:r w:rsidRPr="0095071B">
              <w:rPr>
                <w:rFonts w:ascii="Times New Roman" w:eastAsia="Times New Roman" w:hAnsi="Times New Roman" w:cs="Times New Roman"/>
                <w:sz w:val="24"/>
                <w:szCs w:val="24"/>
                <w:lang w:val="ru-RU" w:eastAsia="ru-RU"/>
              </w:rPr>
              <w:t xml:space="preserve"> з </w:t>
            </w:r>
            <w:proofErr w:type="spellStart"/>
            <w:r w:rsidRPr="0095071B">
              <w:rPr>
                <w:rFonts w:ascii="Times New Roman" w:eastAsia="Times New Roman" w:hAnsi="Times New Roman" w:cs="Times New Roman"/>
                <w:sz w:val="24"/>
                <w:szCs w:val="24"/>
                <w:lang w:val="ru-RU" w:eastAsia="ru-RU"/>
              </w:rPr>
              <w:t>питань</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профілактики</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туберкульозу</w:t>
            </w:r>
            <w:proofErr w:type="spellEnd"/>
            <w:r w:rsidRPr="0095071B">
              <w:rPr>
                <w:rFonts w:ascii="Times New Roman" w:eastAsia="Times New Roman" w:hAnsi="Times New Roman" w:cs="Times New Roman"/>
                <w:sz w:val="24"/>
                <w:szCs w:val="24"/>
                <w:lang w:val="ru-RU" w:eastAsia="ru-RU"/>
              </w:rPr>
              <w:t>, ВІЛ/</w:t>
            </w:r>
            <w:proofErr w:type="spellStart"/>
            <w:r w:rsidRPr="0095071B">
              <w:rPr>
                <w:rFonts w:ascii="Times New Roman" w:eastAsia="Times New Roman" w:hAnsi="Times New Roman" w:cs="Times New Roman"/>
                <w:sz w:val="24"/>
                <w:szCs w:val="24"/>
                <w:lang w:val="ru-RU" w:eastAsia="ru-RU"/>
              </w:rPr>
              <w:t>СНІДу</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вживання</w:t>
            </w:r>
            <w:proofErr w:type="spellEnd"/>
            <w:r w:rsidRPr="0095071B">
              <w:rPr>
                <w:rFonts w:ascii="Times New Roman" w:eastAsia="Times New Roman" w:hAnsi="Times New Roman" w:cs="Times New Roman"/>
                <w:sz w:val="24"/>
                <w:szCs w:val="24"/>
                <w:lang w:val="ru-RU" w:eastAsia="ru-RU"/>
              </w:rPr>
              <w:t xml:space="preserve"> алкоголю, </w:t>
            </w:r>
            <w:proofErr w:type="spellStart"/>
            <w:r w:rsidRPr="0095071B">
              <w:rPr>
                <w:rFonts w:ascii="Times New Roman" w:eastAsia="Times New Roman" w:hAnsi="Times New Roman" w:cs="Times New Roman"/>
                <w:sz w:val="24"/>
                <w:szCs w:val="24"/>
                <w:lang w:val="ru-RU" w:eastAsia="ru-RU"/>
              </w:rPr>
              <w:t>наркотиків</w:t>
            </w:r>
            <w:proofErr w:type="spellEnd"/>
            <w:r w:rsidRPr="0095071B">
              <w:rPr>
                <w:rFonts w:ascii="Times New Roman" w:eastAsia="Times New Roman" w:hAnsi="Times New Roman" w:cs="Times New Roman"/>
                <w:sz w:val="24"/>
                <w:szCs w:val="24"/>
                <w:lang w:val="ru-RU" w:eastAsia="ru-RU"/>
              </w:rPr>
              <w:t xml:space="preserve"> та </w:t>
            </w:r>
            <w:proofErr w:type="spellStart"/>
            <w:r w:rsidRPr="0095071B">
              <w:rPr>
                <w:rFonts w:ascii="Times New Roman" w:eastAsia="Times New Roman" w:hAnsi="Times New Roman" w:cs="Times New Roman"/>
                <w:sz w:val="24"/>
                <w:szCs w:val="24"/>
                <w:lang w:val="ru-RU" w:eastAsia="ru-RU"/>
              </w:rPr>
              <w:t>тютюнопаління</w:t>
            </w:r>
            <w:proofErr w:type="spellEnd"/>
            <w:r w:rsidRPr="0095071B">
              <w:rPr>
                <w:rFonts w:ascii="Times New Roman" w:eastAsia="Times New Roman" w:hAnsi="Times New Roman" w:cs="Times New Roman"/>
                <w:sz w:val="24"/>
                <w:szCs w:val="24"/>
                <w:lang w:val="ru-RU" w:eastAsia="ru-RU"/>
              </w:rPr>
              <w:t>.</w:t>
            </w:r>
          </w:p>
        </w:tc>
        <w:tc>
          <w:tcPr>
            <w:tcW w:w="466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6BCA918A" w14:textId="77777777" w:rsidR="0095071B" w:rsidRPr="0095071B" w:rsidRDefault="0095071B" w:rsidP="00BF4334">
            <w:pPr>
              <w:rPr>
                <w:rFonts w:ascii="Times New Roman" w:eastAsia="Times New Roman" w:hAnsi="Times New Roman" w:cs="Times New Roman"/>
                <w:sz w:val="24"/>
                <w:szCs w:val="24"/>
                <w:lang w:val="ru-RU" w:eastAsia="ru-RU"/>
              </w:rPr>
            </w:pPr>
            <w:proofErr w:type="spellStart"/>
            <w:r w:rsidRPr="0095071B">
              <w:rPr>
                <w:rFonts w:ascii="Times New Roman" w:eastAsia="Times New Roman" w:hAnsi="Times New Roman" w:cs="Times New Roman"/>
                <w:sz w:val="24"/>
                <w:szCs w:val="24"/>
                <w:lang w:val="ru-RU" w:eastAsia="ru-RU"/>
              </w:rPr>
              <w:t>Комунальний</w:t>
            </w:r>
            <w:proofErr w:type="spellEnd"/>
            <w:r w:rsidRPr="0095071B">
              <w:rPr>
                <w:rFonts w:ascii="Times New Roman" w:eastAsia="Times New Roman" w:hAnsi="Times New Roman" w:cs="Times New Roman"/>
                <w:sz w:val="24"/>
                <w:szCs w:val="24"/>
                <w:lang w:val="ru-RU" w:eastAsia="ru-RU"/>
              </w:rPr>
              <w:t xml:space="preserve"> заклад Центр </w:t>
            </w:r>
            <w:proofErr w:type="spellStart"/>
            <w:r w:rsidRPr="0095071B">
              <w:rPr>
                <w:rFonts w:ascii="Times New Roman" w:eastAsia="Times New Roman" w:hAnsi="Times New Roman" w:cs="Times New Roman"/>
                <w:sz w:val="24"/>
                <w:szCs w:val="24"/>
                <w:lang w:val="ru-RU" w:eastAsia="ru-RU"/>
              </w:rPr>
              <w:t>культурних</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послуг</w:t>
            </w:r>
            <w:proofErr w:type="spellEnd"/>
            <w:r w:rsidRPr="0095071B">
              <w:rPr>
                <w:rFonts w:ascii="Times New Roman" w:eastAsia="Times New Roman" w:hAnsi="Times New Roman" w:cs="Times New Roman"/>
                <w:sz w:val="24"/>
                <w:szCs w:val="24"/>
                <w:lang w:val="ru-RU" w:eastAsia="ru-RU"/>
              </w:rPr>
              <w:t xml:space="preserve"> Димерської </w:t>
            </w:r>
            <w:proofErr w:type="spellStart"/>
            <w:r w:rsidRPr="0095071B">
              <w:rPr>
                <w:rFonts w:ascii="Times New Roman" w:eastAsia="Times New Roman" w:hAnsi="Times New Roman" w:cs="Times New Roman"/>
                <w:sz w:val="24"/>
                <w:szCs w:val="24"/>
                <w:lang w:val="ru-RU" w:eastAsia="ru-RU"/>
              </w:rPr>
              <w:t>селищної</w:t>
            </w:r>
            <w:proofErr w:type="spellEnd"/>
            <w:r w:rsidRPr="0095071B">
              <w:rPr>
                <w:rFonts w:ascii="Times New Roman" w:eastAsia="Times New Roman" w:hAnsi="Times New Roman" w:cs="Times New Roman"/>
                <w:sz w:val="24"/>
                <w:szCs w:val="24"/>
                <w:lang w:val="ru-RU" w:eastAsia="ru-RU"/>
              </w:rPr>
              <w:t xml:space="preserve"> ради «КРАЇНА МРІЙ»</w:t>
            </w:r>
          </w:p>
        </w:tc>
        <w:tc>
          <w:tcPr>
            <w:tcW w:w="1714" w:type="dxa"/>
            <w:gridSpan w:val="3"/>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553E5B2F" w14:textId="77777777" w:rsidR="0095071B" w:rsidRPr="0095071B" w:rsidRDefault="0095071B"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2026-2029р.</w:t>
            </w:r>
          </w:p>
        </w:tc>
        <w:tc>
          <w:tcPr>
            <w:tcW w:w="247" w:type="dxa"/>
            <w:tcMar>
              <w:top w:w="0" w:type="dxa"/>
              <w:left w:w="10" w:type="dxa"/>
              <w:bottom w:w="0" w:type="dxa"/>
              <w:right w:w="10" w:type="dxa"/>
            </w:tcMar>
          </w:tcPr>
          <w:p w14:paraId="543D043F" w14:textId="77777777" w:rsidR="0095071B" w:rsidRPr="0095071B" w:rsidRDefault="0095071B" w:rsidP="00BF4334">
            <w:pPr>
              <w:rPr>
                <w:rFonts w:ascii="Times New Roman" w:eastAsia="Times New Roman" w:hAnsi="Times New Roman" w:cs="Times New Roman"/>
                <w:sz w:val="24"/>
                <w:szCs w:val="24"/>
                <w:lang w:val="ru-RU" w:eastAsia="ru-RU"/>
              </w:rPr>
            </w:pPr>
          </w:p>
        </w:tc>
      </w:tr>
      <w:tr w:rsidR="0095071B" w:rsidRPr="0095071B" w14:paraId="61709114" w14:textId="77777777" w:rsidTr="00B246A2">
        <w:trPr>
          <w:trHeight w:val="1620"/>
        </w:trPr>
        <w:tc>
          <w:tcPr>
            <w:tcW w:w="42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6F4FFDC3" w14:textId="77777777" w:rsidR="0095071B" w:rsidRPr="0095071B" w:rsidRDefault="0095071B" w:rsidP="00BF4334">
            <w:pPr>
              <w:jc w:val="cente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lastRenderedPageBreak/>
              <w:t>4.</w:t>
            </w:r>
          </w:p>
        </w:tc>
        <w:tc>
          <w:tcPr>
            <w:tcW w:w="7513"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6AC71B5F" w14:textId="77777777" w:rsidR="0095071B" w:rsidRPr="0095071B" w:rsidRDefault="0095071B" w:rsidP="00BF4334">
            <w:pPr>
              <w:rPr>
                <w:rFonts w:ascii="Times New Roman" w:eastAsia="Times New Roman" w:hAnsi="Times New Roman" w:cs="Times New Roman"/>
                <w:sz w:val="24"/>
                <w:szCs w:val="24"/>
                <w:lang w:val="ru-RU" w:eastAsia="ru-RU"/>
              </w:rPr>
            </w:pPr>
            <w:proofErr w:type="spellStart"/>
            <w:r w:rsidRPr="0095071B">
              <w:rPr>
                <w:rFonts w:ascii="Times New Roman" w:eastAsia="Times New Roman" w:hAnsi="Times New Roman" w:cs="Times New Roman"/>
                <w:sz w:val="24"/>
                <w:szCs w:val="24"/>
                <w:lang w:val="ru-RU" w:eastAsia="ru-RU"/>
              </w:rPr>
              <w:t>Організовувати</w:t>
            </w:r>
            <w:proofErr w:type="spellEnd"/>
            <w:r w:rsidRPr="0095071B">
              <w:rPr>
                <w:rFonts w:ascii="Times New Roman" w:eastAsia="Times New Roman" w:hAnsi="Times New Roman" w:cs="Times New Roman"/>
                <w:sz w:val="24"/>
                <w:szCs w:val="24"/>
                <w:lang w:val="ru-RU" w:eastAsia="ru-RU"/>
              </w:rPr>
              <w:t xml:space="preserve"> заходи з </w:t>
            </w:r>
            <w:proofErr w:type="spellStart"/>
            <w:proofErr w:type="gramStart"/>
            <w:r w:rsidRPr="0095071B">
              <w:rPr>
                <w:rFonts w:ascii="Times New Roman" w:eastAsia="Times New Roman" w:hAnsi="Times New Roman" w:cs="Times New Roman"/>
                <w:sz w:val="24"/>
                <w:szCs w:val="24"/>
                <w:lang w:val="ru-RU" w:eastAsia="ru-RU"/>
              </w:rPr>
              <w:t>популяризації</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змістовного</w:t>
            </w:r>
            <w:proofErr w:type="spellEnd"/>
            <w:proofErr w:type="gramEnd"/>
            <w:r w:rsidRPr="0095071B">
              <w:rPr>
                <w:rFonts w:ascii="Times New Roman" w:eastAsia="Times New Roman" w:hAnsi="Times New Roman" w:cs="Times New Roman"/>
                <w:sz w:val="24"/>
                <w:szCs w:val="24"/>
                <w:lang w:val="ru-RU" w:eastAsia="ru-RU"/>
              </w:rPr>
              <w:t xml:space="preserve"> активного </w:t>
            </w:r>
            <w:proofErr w:type="spellStart"/>
            <w:r w:rsidRPr="0095071B">
              <w:rPr>
                <w:rFonts w:ascii="Times New Roman" w:eastAsia="Times New Roman" w:hAnsi="Times New Roman" w:cs="Times New Roman"/>
                <w:sz w:val="24"/>
                <w:szCs w:val="24"/>
                <w:lang w:val="ru-RU" w:eastAsia="ru-RU"/>
              </w:rPr>
              <w:t>дозвілля</w:t>
            </w:r>
            <w:proofErr w:type="spellEnd"/>
            <w:r w:rsidRPr="0095071B">
              <w:rPr>
                <w:rFonts w:ascii="Times New Roman" w:eastAsia="Times New Roman" w:hAnsi="Times New Roman" w:cs="Times New Roman"/>
                <w:sz w:val="24"/>
                <w:szCs w:val="24"/>
                <w:lang w:val="ru-RU" w:eastAsia="ru-RU"/>
              </w:rPr>
              <w:t xml:space="preserve">, в т.ч.: </w:t>
            </w:r>
            <w:proofErr w:type="spellStart"/>
            <w:r w:rsidRPr="0095071B">
              <w:rPr>
                <w:rFonts w:ascii="Times New Roman" w:eastAsia="Times New Roman" w:hAnsi="Times New Roman" w:cs="Times New Roman"/>
                <w:sz w:val="24"/>
                <w:szCs w:val="24"/>
                <w:lang w:val="ru-RU" w:eastAsia="ru-RU"/>
              </w:rPr>
              <w:t>туристичні</w:t>
            </w:r>
            <w:proofErr w:type="spellEnd"/>
            <w:r w:rsidRPr="0095071B">
              <w:rPr>
                <w:rFonts w:ascii="Times New Roman" w:eastAsia="Times New Roman" w:hAnsi="Times New Roman" w:cs="Times New Roman"/>
                <w:sz w:val="24"/>
                <w:szCs w:val="24"/>
                <w:lang w:val="ru-RU" w:eastAsia="ru-RU"/>
              </w:rPr>
              <w:t xml:space="preserve"> походи, </w:t>
            </w:r>
            <w:proofErr w:type="spellStart"/>
            <w:r w:rsidRPr="0095071B">
              <w:rPr>
                <w:rFonts w:ascii="Times New Roman" w:eastAsia="Times New Roman" w:hAnsi="Times New Roman" w:cs="Times New Roman"/>
                <w:sz w:val="24"/>
                <w:szCs w:val="24"/>
                <w:lang w:val="ru-RU" w:eastAsia="ru-RU"/>
              </w:rPr>
              <w:t>зустрічі</w:t>
            </w:r>
            <w:proofErr w:type="spellEnd"/>
            <w:r w:rsidRPr="0095071B">
              <w:rPr>
                <w:rFonts w:ascii="Times New Roman" w:eastAsia="Times New Roman" w:hAnsi="Times New Roman" w:cs="Times New Roman"/>
                <w:sz w:val="24"/>
                <w:szCs w:val="24"/>
                <w:lang w:val="ru-RU" w:eastAsia="ru-RU"/>
              </w:rPr>
              <w:t xml:space="preserve"> з </w:t>
            </w:r>
            <w:proofErr w:type="spellStart"/>
            <w:r w:rsidRPr="0095071B">
              <w:rPr>
                <w:rFonts w:ascii="Times New Roman" w:eastAsia="Times New Roman" w:hAnsi="Times New Roman" w:cs="Times New Roman"/>
                <w:sz w:val="24"/>
                <w:szCs w:val="24"/>
                <w:lang w:val="ru-RU" w:eastAsia="ru-RU"/>
              </w:rPr>
              <w:t>відомими</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особистостями</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оздоровчі</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акції</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молодіжні</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форуми</w:t>
            </w:r>
            <w:proofErr w:type="spellEnd"/>
            <w:r w:rsidRPr="0095071B">
              <w:rPr>
                <w:rFonts w:ascii="Times New Roman" w:eastAsia="Times New Roman" w:hAnsi="Times New Roman" w:cs="Times New Roman"/>
                <w:sz w:val="24"/>
                <w:szCs w:val="24"/>
                <w:lang w:val="ru-RU" w:eastAsia="ru-RU"/>
              </w:rPr>
              <w:t>, культурно-</w:t>
            </w:r>
            <w:proofErr w:type="spellStart"/>
            <w:r w:rsidRPr="0095071B">
              <w:rPr>
                <w:rFonts w:ascii="Times New Roman" w:eastAsia="Times New Roman" w:hAnsi="Times New Roman" w:cs="Times New Roman"/>
                <w:sz w:val="24"/>
                <w:szCs w:val="24"/>
                <w:lang w:val="ru-RU" w:eastAsia="ru-RU"/>
              </w:rPr>
              <w:t>масові</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фестивалі</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тематичні</w:t>
            </w:r>
            <w:proofErr w:type="spellEnd"/>
            <w:r w:rsidRPr="0095071B">
              <w:rPr>
                <w:rFonts w:ascii="Times New Roman" w:eastAsia="Times New Roman" w:hAnsi="Times New Roman" w:cs="Times New Roman"/>
                <w:sz w:val="24"/>
                <w:szCs w:val="24"/>
                <w:lang w:val="ru-RU" w:eastAsia="ru-RU"/>
              </w:rPr>
              <w:t xml:space="preserve"> шоу-</w:t>
            </w:r>
            <w:proofErr w:type="spellStart"/>
            <w:r w:rsidRPr="0095071B">
              <w:rPr>
                <w:rFonts w:ascii="Times New Roman" w:eastAsia="Times New Roman" w:hAnsi="Times New Roman" w:cs="Times New Roman"/>
                <w:sz w:val="24"/>
                <w:szCs w:val="24"/>
                <w:lang w:val="ru-RU" w:eastAsia="ru-RU"/>
              </w:rPr>
              <w:t>програми</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інші</w:t>
            </w:r>
            <w:proofErr w:type="spellEnd"/>
            <w:r w:rsidRPr="0095071B">
              <w:rPr>
                <w:rFonts w:ascii="Times New Roman" w:eastAsia="Times New Roman" w:hAnsi="Times New Roman" w:cs="Times New Roman"/>
                <w:sz w:val="24"/>
                <w:szCs w:val="24"/>
                <w:lang w:val="ru-RU" w:eastAsia="ru-RU"/>
              </w:rPr>
              <w:t>.</w:t>
            </w:r>
          </w:p>
        </w:tc>
        <w:tc>
          <w:tcPr>
            <w:tcW w:w="466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7371FD53" w14:textId="77777777" w:rsidR="0095071B" w:rsidRPr="0095071B" w:rsidRDefault="0095071B"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 </w:t>
            </w:r>
            <w:proofErr w:type="spellStart"/>
            <w:r w:rsidRPr="0095071B">
              <w:rPr>
                <w:rFonts w:ascii="Times New Roman" w:eastAsia="Times New Roman" w:hAnsi="Times New Roman" w:cs="Times New Roman"/>
                <w:sz w:val="24"/>
                <w:szCs w:val="24"/>
                <w:lang w:val="ru-RU" w:eastAsia="ru-RU"/>
              </w:rPr>
              <w:t>Комунальний</w:t>
            </w:r>
            <w:proofErr w:type="spellEnd"/>
            <w:r w:rsidRPr="0095071B">
              <w:rPr>
                <w:rFonts w:ascii="Times New Roman" w:eastAsia="Times New Roman" w:hAnsi="Times New Roman" w:cs="Times New Roman"/>
                <w:sz w:val="24"/>
                <w:szCs w:val="24"/>
                <w:lang w:val="ru-RU" w:eastAsia="ru-RU"/>
              </w:rPr>
              <w:t xml:space="preserve"> заклад Центр </w:t>
            </w:r>
            <w:proofErr w:type="spellStart"/>
            <w:r w:rsidRPr="0095071B">
              <w:rPr>
                <w:rFonts w:ascii="Times New Roman" w:eastAsia="Times New Roman" w:hAnsi="Times New Roman" w:cs="Times New Roman"/>
                <w:sz w:val="24"/>
                <w:szCs w:val="24"/>
                <w:lang w:val="ru-RU" w:eastAsia="ru-RU"/>
              </w:rPr>
              <w:t>культурних</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послуг</w:t>
            </w:r>
            <w:proofErr w:type="spellEnd"/>
            <w:r w:rsidRPr="0095071B">
              <w:rPr>
                <w:rFonts w:ascii="Times New Roman" w:eastAsia="Times New Roman" w:hAnsi="Times New Roman" w:cs="Times New Roman"/>
                <w:sz w:val="24"/>
                <w:szCs w:val="24"/>
                <w:lang w:val="ru-RU" w:eastAsia="ru-RU"/>
              </w:rPr>
              <w:t xml:space="preserve"> Димерської </w:t>
            </w:r>
            <w:proofErr w:type="spellStart"/>
            <w:r w:rsidRPr="0095071B">
              <w:rPr>
                <w:rFonts w:ascii="Times New Roman" w:eastAsia="Times New Roman" w:hAnsi="Times New Roman" w:cs="Times New Roman"/>
                <w:sz w:val="24"/>
                <w:szCs w:val="24"/>
                <w:lang w:val="ru-RU" w:eastAsia="ru-RU"/>
              </w:rPr>
              <w:t>селищної</w:t>
            </w:r>
            <w:proofErr w:type="spellEnd"/>
            <w:r w:rsidRPr="0095071B">
              <w:rPr>
                <w:rFonts w:ascii="Times New Roman" w:eastAsia="Times New Roman" w:hAnsi="Times New Roman" w:cs="Times New Roman"/>
                <w:sz w:val="24"/>
                <w:szCs w:val="24"/>
                <w:lang w:val="ru-RU" w:eastAsia="ru-RU"/>
              </w:rPr>
              <w:t xml:space="preserve"> ради «КРАЇНА МРІЙ»</w:t>
            </w:r>
          </w:p>
        </w:tc>
        <w:tc>
          <w:tcPr>
            <w:tcW w:w="1714" w:type="dxa"/>
            <w:gridSpan w:val="3"/>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7710560E" w14:textId="77777777" w:rsidR="0095071B" w:rsidRPr="0095071B" w:rsidRDefault="0095071B"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2026-2029р.</w:t>
            </w:r>
          </w:p>
        </w:tc>
        <w:tc>
          <w:tcPr>
            <w:tcW w:w="247" w:type="dxa"/>
            <w:tcMar>
              <w:top w:w="0" w:type="dxa"/>
              <w:left w:w="10" w:type="dxa"/>
              <w:bottom w:w="0" w:type="dxa"/>
              <w:right w:w="10" w:type="dxa"/>
            </w:tcMar>
          </w:tcPr>
          <w:p w14:paraId="48C24F7F" w14:textId="77777777" w:rsidR="0095071B" w:rsidRPr="0095071B" w:rsidRDefault="0095071B" w:rsidP="00BF4334">
            <w:pPr>
              <w:rPr>
                <w:rFonts w:ascii="Times New Roman" w:eastAsia="Times New Roman" w:hAnsi="Times New Roman" w:cs="Times New Roman"/>
                <w:sz w:val="24"/>
                <w:szCs w:val="24"/>
                <w:lang w:val="ru-RU" w:eastAsia="ru-RU"/>
              </w:rPr>
            </w:pPr>
          </w:p>
        </w:tc>
      </w:tr>
      <w:tr w:rsidR="00ED13A6" w:rsidRPr="0095071B" w14:paraId="20C12F7C" w14:textId="77777777" w:rsidTr="00B246A2">
        <w:trPr>
          <w:trHeight w:val="1282"/>
        </w:trPr>
        <w:tc>
          <w:tcPr>
            <w:tcW w:w="425" w:type="dxa"/>
            <w:tcBorders>
              <w:top w:val="single" w:sz="6" w:space="0" w:color="E9ECEF"/>
              <w:left w:val="single" w:sz="6" w:space="0" w:color="E9ECEF"/>
              <w:bottom w:val="single" w:sz="4" w:space="0" w:color="auto"/>
              <w:right w:val="single" w:sz="6" w:space="0" w:color="E9ECEF"/>
            </w:tcBorders>
            <w:tcMar>
              <w:top w:w="0" w:type="dxa"/>
              <w:left w:w="0" w:type="dxa"/>
              <w:bottom w:w="0" w:type="dxa"/>
              <w:right w:w="0" w:type="dxa"/>
            </w:tcMar>
          </w:tcPr>
          <w:p w14:paraId="367A9338" w14:textId="77777777" w:rsidR="00ED13A6" w:rsidRPr="0095071B" w:rsidRDefault="00ED13A6" w:rsidP="00BF4334">
            <w:pPr>
              <w:jc w:val="cente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5.</w:t>
            </w:r>
          </w:p>
          <w:p w14:paraId="176E94DA" w14:textId="77777777" w:rsidR="00ED13A6" w:rsidRPr="0095071B" w:rsidRDefault="00ED13A6" w:rsidP="00BF4334">
            <w:pPr>
              <w:jc w:val="center"/>
              <w:rPr>
                <w:rFonts w:ascii="Times New Roman" w:eastAsia="Times New Roman" w:hAnsi="Times New Roman" w:cs="Times New Roman"/>
                <w:sz w:val="24"/>
                <w:szCs w:val="24"/>
                <w:lang w:val="ru-RU" w:eastAsia="ru-RU"/>
              </w:rPr>
            </w:pPr>
          </w:p>
          <w:p w14:paraId="4687ACA1" w14:textId="1433B5B3" w:rsidR="00ED13A6" w:rsidRPr="001A091C" w:rsidRDefault="00ED13A6" w:rsidP="001A091C">
            <w:pPr>
              <w:rPr>
                <w:rFonts w:ascii="Times New Roman" w:eastAsia="Times New Roman" w:hAnsi="Times New Roman" w:cs="Times New Roman"/>
                <w:sz w:val="24"/>
                <w:szCs w:val="24"/>
                <w:lang w:val="ru-RU" w:eastAsia="ru-RU"/>
              </w:rPr>
            </w:pPr>
          </w:p>
        </w:tc>
        <w:tc>
          <w:tcPr>
            <w:tcW w:w="7513" w:type="dxa"/>
            <w:tcBorders>
              <w:top w:val="single" w:sz="6" w:space="0" w:color="E9ECEF"/>
              <w:left w:val="single" w:sz="6" w:space="0" w:color="E9ECEF"/>
              <w:bottom w:val="single" w:sz="4" w:space="0" w:color="auto"/>
              <w:right w:val="single" w:sz="6" w:space="0" w:color="E9ECEF"/>
            </w:tcBorders>
            <w:tcMar>
              <w:top w:w="0" w:type="dxa"/>
              <w:left w:w="0" w:type="dxa"/>
              <w:bottom w:w="0" w:type="dxa"/>
              <w:right w:w="0" w:type="dxa"/>
            </w:tcMar>
          </w:tcPr>
          <w:p w14:paraId="5DF66BE9" w14:textId="77777777" w:rsidR="00ED13A6" w:rsidRPr="0095071B" w:rsidRDefault="00ED13A6" w:rsidP="00BF4334">
            <w:pPr>
              <w:rPr>
                <w:rFonts w:ascii="Times New Roman" w:eastAsia="Times New Roman" w:hAnsi="Times New Roman" w:cs="Times New Roman"/>
                <w:sz w:val="24"/>
                <w:szCs w:val="24"/>
                <w:lang w:val="ru-RU" w:eastAsia="ru-RU"/>
              </w:rPr>
            </w:pPr>
            <w:proofErr w:type="spellStart"/>
            <w:r w:rsidRPr="0095071B">
              <w:rPr>
                <w:rFonts w:ascii="Times New Roman" w:eastAsia="Times New Roman" w:hAnsi="Times New Roman" w:cs="Times New Roman"/>
                <w:sz w:val="24"/>
                <w:szCs w:val="24"/>
                <w:lang w:val="ru-RU" w:eastAsia="ru-RU"/>
              </w:rPr>
              <w:t>Організовувати</w:t>
            </w:r>
            <w:proofErr w:type="spellEnd"/>
            <w:r w:rsidRPr="0095071B">
              <w:rPr>
                <w:rFonts w:ascii="Times New Roman" w:eastAsia="Times New Roman" w:hAnsi="Times New Roman" w:cs="Times New Roman"/>
                <w:sz w:val="24"/>
                <w:szCs w:val="24"/>
                <w:lang w:val="ru-RU" w:eastAsia="ru-RU"/>
              </w:rPr>
              <w:t xml:space="preserve"> заходи </w:t>
            </w:r>
            <w:proofErr w:type="gramStart"/>
            <w:r w:rsidRPr="0095071B">
              <w:rPr>
                <w:rFonts w:ascii="Times New Roman" w:eastAsia="Times New Roman" w:hAnsi="Times New Roman" w:cs="Times New Roman"/>
                <w:sz w:val="24"/>
                <w:szCs w:val="24"/>
                <w:lang w:val="ru-RU" w:eastAsia="ru-RU"/>
              </w:rPr>
              <w:t xml:space="preserve">з  </w:t>
            </w:r>
            <w:proofErr w:type="spellStart"/>
            <w:r w:rsidRPr="0095071B">
              <w:rPr>
                <w:rFonts w:ascii="Times New Roman" w:eastAsia="Times New Roman" w:hAnsi="Times New Roman" w:cs="Times New Roman"/>
                <w:sz w:val="24"/>
                <w:szCs w:val="24"/>
                <w:lang w:val="ru-RU" w:eastAsia="ru-RU"/>
              </w:rPr>
              <w:t>безпеки</w:t>
            </w:r>
            <w:proofErr w:type="spellEnd"/>
            <w:proofErr w:type="gram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життєдіяльності</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знання</w:t>
            </w:r>
            <w:proofErr w:type="spellEnd"/>
            <w:r w:rsidRPr="0095071B">
              <w:rPr>
                <w:rFonts w:ascii="Times New Roman" w:eastAsia="Times New Roman" w:hAnsi="Times New Roman" w:cs="Times New Roman"/>
                <w:sz w:val="24"/>
                <w:szCs w:val="24"/>
                <w:lang w:val="ru-RU" w:eastAsia="ru-RU"/>
              </w:rPr>
              <w:t xml:space="preserve"> правил </w:t>
            </w:r>
            <w:proofErr w:type="spellStart"/>
            <w:r w:rsidRPr="0095071B">
              <w:rPr>
                <w:rFonts w:ascii="Times New Roman" w:eastAsia="Times New Roman" w:hAnsi="Times New Roman" w:cs="Times New Roman"/>
                <w:sz w:val="24"/>
                <w:szCs w:val="24"/>
                <w:lang w:val="ru-RU" w:eastAsia="ru-RU"/>
              </w:rPr>
              <w:t>дорожнього</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руху</w:t>
            </w:r>
            <w:proofErr w:type="spellEnd"/>
            <w:r w:rsidRPr="0095071B">
              <w:rPr>
                <w:rFonts w:ascii="Times New Roman" w:eastAsia="Times New Roman" w:hAnsi="Times New Roman" w:cs="Times New Roman"/>
                <w:sz w:val="24"/>
                <w:szCs w:val="24"/>
                <w:lang w:val="ru-RU" w:eastAsia="ru-RU"/>
              </w:rPr>
              <w:t xml:space="preserve">, в т.ч.: </w:t>
            </w:r>
            <w:proofErr w:type="spellStart"/>
            <w:r w:rsidRPr="0095071B">
              <w:rPr>
                <w:rFonts w:ascii="Times New Roman" w:eastAsia="Times New Roman" w:hAnsi="Times New Roman" w:cs="Times New Roman"/>
                <w:sz w:val="24"/>
                <w:szCs w:val="24"/>
                <w:lang w:val="ru-RU" w:eastAsia="ru-RU"/>
              </w:rPr>
              <w:t>акції</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семінари</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практичні</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заняття</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тренінги</w:t>
            </w:r>
            <w:proofErr w:type="spellEnd"/>
            <w:r w:rsidRPr="0095071B">
              <w:rPr>
                <w:rFonts w:ascii="Times New Roman" w:eastAsia="Times New Roman" w:hAnsi="Times New Roman" w:cs="Times New Roman"/>
                <w:sz w:val="24"/>
                <w:szCs w:val="24"/>
                <w:lang w:val="ru-RU" w:eastAsia="ru-RU"/>
              </w:rPr>
              <w:t xml:space="preserve"> в  </w:t>
            </w:r>
            <w:proofErr w:type="spellStart"/>
            <w:r w:rsidRPr="0095071B">
              <w:rPr>
                <w:rFonts w:ascii="Times New Roman" w:eastAsia="Times New Roman" w:hAnsi="Times New Roman" w:cs="Times New Roman"/>
                <w:sz w:val="24"/>
                <w:szCs w:val="24"/>
                <w:lang w:val="ru-RU" w:eastAsia="ru-RU"/>
              </w:rPr>
              <w:t>навчальних</w:t>
            </w:r>
            <w:proofErr w:type="spellEnd"/>
            <w:r w:rsidRPr="0095071B">
              <w:rPr>
                <w:rFonts w:ascii="Times New Roman" w:eastAsia="Times New Roman" w:hAnsi="Times New Roman" w:cs="Times New Roman"/>
                <w:sz w:val="24"/>
                <w:szCs w:val="24"/>
                <w:lang w:val="ru-RU" w:eastAsia="ru-RU"/>
              </w:rPr>
              <w:t xml:space="preserve"> закладах, </w:t>
            </w:r>
            <w:proofErr w:type="spellStart"/>
            <w:r w:rsidRPr="0095071B">
              <w:rPr>
                <w:rFonts w:ascii="Times New Roman" w:eastAsia="Times New Roman" w:hAnsi="Times New Roman" w:cs="Times New Roman"/>
                <w:sz w:val="24"/>
                <w:szCs w:val="24"/>
                <w:lang w:val="ru-RU" w:eastAsia="ru-RU"/>
              </w:rPr>
              <w:t>місцях</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масового</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відпочинку</w:t>
            </w:r>
            <w:proofErr w:type="spellEnd"/>
            <w:r w:rsidRPr="0095071B">
              <w:rPr>
                <w:rFonts w:ascii="Times New Roman" w:eastAsia="Times New Roman" w:hAnsi="Times New Roman" w:cs="Times New Roman"/>
                <w:sz w:val="24"/>
                <w:szCs w:val="24"/>
                <w:lang w:val="ru-RU" w:eastAsia="ru-RU"/>
              </w:rPr>
              <w:t xml:space="preserve">, парках, </w:t>
            </w:r>
            <w:proofErr w:type="spellStart"/>
            <w:r w:rsidRPr="0095071B">
              <w:rPr>
                <w:rFonts w:ascii="Times New Roman" w:eastAsia="Times New Roman" w:hAnsi="Times New Roman" w:cs="Times New Roman"/>
                <w:sz w:val="24"/>
                <w:szCs w:val="24"/>
                <w:lang w:val="ru-RU" w:eastAsia="ru-RU"/>
              </w:rPr>
              <w:t>площах</w:t>
            </w:r>
            <w:proofErr w:type="spellEnd"/>
            <w:r w:rsidRPr="0095071B">
              <w:rPr>
                <w:rFonts w:ascii="Times New Roman" w:eastAsia="Times New Roman" w:hAnsi="Times New Roman" w:cs="Times New Roman"/>
                <w:sz w:val="24"/>
                <w:szCs w:val="24"/>
                <w:lang w:val="ru-RU" w:eastAsia="ru-RU"/>
              </w:rPr>
              <w:t>.</w:t>
            </w:r>
          </w:p>
          <w:p w14:paraId="4AFEDCC6" w14:textId="7DB32E2B" w:rsidR="00ED13A6" w:rsidRPr="0095071B" w:rsidRDefault="00ED13A6" w:rsidP="00BF4334">
            <w:pPr>
              <w:rPr>
                <w:rFonts w:ascii="Times New Roman" w:eastAsia="Times New Roman" w:hAnsi="Times New Roman" w:cs="Times New Roman"/>
                <w:sz w:val="24"/>
                <w:szCs w:val="24"/>
                <w:lang w:val="ru-RU" w:eastAsia="ru-RU"/>
              </w:rPr>
            </w:pPr>
          </w:p>
        </w:tc>
        <w:tc>
          <w:tcPr>
            <w:tcW w:w="4665" w:type="dxa"/>
            <w:tcBorders>
              <w:top w:val="single" w:sz="6" w:space="0" w:color="E9ECEF"/>
              <w:left w:val="single" w:sz="6" w:space="0" w:color="E9ECEF"/>
              <w:bottom w:val="single" w:sz="4" w:space="0" w:color="auto"/>
              <w:right w:val="single" w:sz="6" w:space="0" w:color="E9ECEF"/>
            </w:tcBorders>
            <w:tcMar>
              <w:top w:w="0" w:type="dxa"/>
              <w:left w:w="0" w:type="dxa"/>
              <w:bottom w:w="0" w:type="dxa"/>
              <w:right w:w="0" w:type="dxa"/>
            </w:tcMar>
          </w:tcPr>
          <w:p w14:paraId="2E6880FB" w14:textId="77777777" w:rsidR="00ED13A6" w:rsidRPr="0095071B" w:rsidRDefault="00ED13A6" w:rsidP="00BF4334">
            <w:pPr>
              <w:rPr>
                <w:rFonts w:ascii="Times New Roman" w:eastAsia="Times New Roman" w:hAnsi="Times New Roman" w:cs="Times New Roman"/>
                <w:sz w:val="24"/>
                <w:szCs w:val="24"/>
                <w:lang w:val="ru-RU" w:eastAsia="ru-RU"/>
              </w:rPr>
            </w:pPr>
            <w:proofErr w:type="spellStart"/>
            <w:r w:rsidRPr="0095071B">
              <w:rPr>
                <w:rFonts w:ascii="Times New Roman" w:eastAsia="Times New Roman" w:hAnsi="Times New Roman" w:cs="Times New Roman"/>
                <w:sz w:val="24"/>
                <w:szCs w:val="24"/>
                <w:lang w:val="ru-RU" w:eastAsia="ru-RU"/>
              </w:rPr>
              <w:t>Комунальний</w:t>
            </w:r>
            <w:proofErr w:type="spellEnd"/>
            <w:r w:rsidRPr="0095071B">
              <w:rPr>
                <w:rFonts w:ascii="Times New Roman" w:eastAsia="Times New Roman" w:hAnsi="Times New Roman" w:cs="Times New Roman"/>
                <w:sz w:val="24"/>
                <w:szCs w:val="24"/>
                <w:lang w:val="ru-RU" w:eastAsia="ru-RU"/>
              </w:rPr>
              <w:t xml:space="preserve"> заклад Центр </w:t>
            </w:r>
            <w:proofErr w:type="spellStart"/>
            <w:r w:rsidRPr="0095071B">
              <w:rPr>
                <w:rFonts w:ascii="Times New Roman" w:eastAsia="Times New Roman" w:hAnsi="Times New Roman" w:cs="Times New Roman"/>
                <w:sz w:val="24"/>
                <w:szCs w:val="24"/>
                <w:lang w:val="ru-RU" w:eastAsia="ru-RU"/>
              </w:rPr>
              <w:t>культурних</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послуг</w:t>
            </w:r>
            <w:proofErr w:type="spellEnd"/>
            <w:r w:rsidRPr="0095071B">
              <w:rPr>
                <w:rFonts w:ascii="Times New Roman" w:eastAsia="Times New Roman" w:hAnsi="Times New Roman" w:cs="Times New Roman"/>
                <w:sz w:val="24"/>
                <w:szCs w:val="24"/>
                <w:lang w:val="ru-RU" w:eastAsia="ru-RU"/>
              </w:rPr>
              <w:t xml:space="preserve"> Димерської </w:t>
            </w:r>
            <w:proofErr w:type="spellStart"/>
            <w:r w:rsidRPr="0095071B">
              <w:rPr>
                <w:rFonts w:ascii="Times New Roman" w:eastAsia="Times New Roman" w:hAnsi="Times New Roman" w:cs="Times New Roman"/>
                <w:sz w:val="24"/>
                <w:szCs w:val="24"/>
                <w:lang w:val="ru-RU" w:eastAsia="ru-RU"/>
              </w:rPr>
              <w:t>селищної</w:t>
            </w:r>
            <w:proofErr w:type="spellEnd"/>
            <w:r w:rsidRPr="0095071B">
              <w:rPr>
                <w:rFonts w:ascii="Times New Roman" w:eastAsia="Times New Roman" w:hAnsi="Times New Roman" w:cs="Times New Roman"/>
                <w:sz w:val="24"/>
                <w:szCs w:val="24"/>
                <w:lang w:val="ru-RU" w:eastAsia="ru-RU"/>
              </w:rPr>
              <w:t xml:space="preserve"> ради «КРАЇНА МРІЙ»</w:t>
            </w:r>
          </w:p>
          <w:p w14:paraId="0EA5495C" w14:textId="2B8F6373" w:rsidR="00ED13A6" w:rsidRPr="0095071B" w:rsidRDefault="00ED13A6" w:rsidP="00BF4334">
            <w:pPr>
              <w:rPr>
                <w:rFonts w:ascii="Times New Roman" w:eastAsia="Times New Roman" w:hAnsi="Times New Roman" w:cs="Times New Roman"/>
                <w:sz w:val="24"/>
                <w:szCs w:val="24"/>
                <w:lang w:val="ru-RU" w:eastAsia="ru-RU"/>
              </w:rPr>
            </w:pPr>
          </w:p>
        </w:tc>
        <w:tc>
          <w:tcPr>
            <w:tcW w:w="1714" w:type="dxa"/>
            <w:gridSpan w:val="3"/>
            <w:tcBorders>
              <w:top w:val="single" w:sz="6" w:space="0" w:color="E9ECEF"/>
              <w:left w:val="single" w:sz="6" w:space="0" w:color="E9ECEF"/>
              <w:bottom w:val="single" w:sz="4" w:space="0" w:color="auto"/>
              <w:right w:val="single" w:sz="6" w:space="0" w:color="E9ECEF"/>
            </w:tcBorders>
            <w:tcMar>
              <w:top w:w="0" w:type="dxa"/>
              <w:left w:w="0" w:type="dxa"/>
              <w:bottom w:w="0" w:type="dxa"/>
              <w:right w:w="0" w:type="dxa"/>
            </w:tcMar>
          </w:tcPr>
          <w:p w14:paraId="75FBF59B" w14:textId="77777777" w:rsidR="00ED13A6" w:rsidRPr="0095071B" w:rsidRDefault="00ED13A6"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2026-2029р.</w:t>
            </w:r>
          </w:p>
          <w:p w14:paraId="5E0A3B6F" w14:textId="77777777" w:rsidR="00ED13A6" w:rsidRPr="0095071B" w:rsidRDefault="00ED13A6" w:rsidP="00BF4334">
            <w:pPr>
              <w:rPr>
                <w:rFonts w:ascii="Times New Roman" w:eastAsia="Times New Roman" w:hAnsi="Times New Roman" w:cs="Times New Roman"/>
                <w:sz w:val="24"/>
                <w:szCs w:val="24"/>
                <w:lang w:val="ru-RU" w:eastAsia="ru-RU"/>
              </w:rPr>
            </w:pPr>
          </w:p>
          <w:p w14:paraId="6B6EAD1C" w14:textId="77777777" w:rsidR="00ED13A6" w:rsidRPr="0095071B" w:rsidRDefault="00ED13A6" w:rsidP="00BF4334">
            <w:pPr>
              <w:rPr>
                <w:rFonts w:ascii="Times New Roman" w:eastAsia="Times New Roman" w:hAnsi="Times New Roman" w:cs="Times New Roman"/>
                <w:sz w:val="24"/>
                <w:szCs w:val="24"/>
                <w:lang w:val="ru-RU" w:eastAsia="ru-RU"/>
              </w:rPr>
            </w:pPr>
          </w:p>
        </w:tc>
        <w:tc>
          <w:tcPr>
            <w:tcW w:w="247" w:type="dxa"/>
            <w:vMerge w:val="restart"/>
            <w:tcMar>
              <w:top w:w="0" w:type="dxa"/>
              <w:left w:w="10" w:type="dxa"/>
              <w:bottom w:w="0" w:type="dxa"/>
              <w:right w:w="10" w:type="dxa"/>
            </w:tcMar>
          </w:tcPr>
          <w:p w14:paraId="0FF40DC6" w14:textId="77777777" w:rsidR="00ED13A6" w:rsidRPr="0095071B" w:rsidRDefault="00ED13A6" w:rsidP="00BF4334">
            <w:pPr>
              <w:rPr>
                <w:rFonts w:ascii="Times New Roman" w:eastAsia="Times New Roman" w:hAnsi="Times New Roman" w:cs="Times New Roman"/>
                <w:sz w:val="24"/>
                <w:szCs w:val="24"/>
                <w:lang w:val="ru-RU" w:eastAsia="ru-RU"/>
              </w:rPr>
            </w:pPr>
          </w:p>
        </w:tc>
      </w:tr>
      <w:tr w:rsidR="00ED13A6" w:rsidRPr="0095071B" w14:paraId="65F5CF4B" w14:textId="77777777" w:rsidTr="00B246A2">
        <w:trPr>
          <w:trHeight w:val="1352"/>
        </w:trPr>
        <w:tc>
          <w:tcPr>
            <w:tcW w:w="425" w:type="dxa"/>
            <w:tcBorders>
              <w:top w:val="single" w:sz="4" w:space="0" w:color="auto"/>
              <w:left w:val="single" w:sz="6" w:space="0" w:color="E9ECEF"/>
              <w:bottom w:val="single" w:sz="6" w:space="0" w:color="E9ECEF"/>
              <w:right w:val="single" w:sz="6" w:space="0" w:color="E9ECEF"/>
            </w:tcBorders>
            <w:tcMar>
              <w:top w:w="0" w:type="dxa"/>
              <w:left w:w="0" w:type="dxa"/>
              <w:bottom w:w="0" w:type="dxa"/>
              <w:right w:w="0" w:type="dxa"/>
            </w:tcMar>
          </w:tcPr>
          <w:p w14:paraId="4EF3774D" w14:textId="77777777" w:rsidR="00ED13A6" w:rsidRPr="0095071B" w:rsidRDefault="00ED13A6" w:rsidP="001A091C">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6.</w:t>
            </w:r>
          </w:p>
        </w:tc>
        <w:tc>
          <w:tcPr>
            <w:tcW w:w="7513" w:type="dxa"/>
            <w:tcBorders>
              <w:top w:val="single" w:sz="4" w:space="0" w:color="auto"/>
              <w:left w:val="single" w:sz="6" w:space="0" w:color="E9ECEF"/>
              <w:bottom w:val="single" w:sz="6" w:space="0" w:color="E9ECEF"/>
              <w:right w:val="single" w:sz="6" w:space="0" w:color="E9ECEF"/>
            </w:tcBorders>
            <w:tcMar>
              <w:top w:w="0" w:type="dxa"/>
              <w:left w:w="0" w:type="dxa"/>
              <w:bottom w:w="0" w:type="dxa"/>
              <w:right w:w="0" w:type="dxa"/>
            </w:tcMar>
          </w:tcPr>
          <w:p w14:paraId="6D349884" w14:textId="77777777" w:rsidR="00ED13A6" w:rsidRPr="0095071B" w:rsidRDefault="00ED13A6" w:rsidP="00BF4334">
            <w:pPr>
              <w:rPr>
                <w:rFonts w:ascii="Times New Roman" w:eastAsia="Times New Roman" w:hAnsi="Times New Roman" w:cs="Times New Roman"/>
                <w:sz w:val="24"/>
                <w:szCs w:val="24"/>
                <w:lang w:val="ru-RU" w:eastAsia="ru-RU"/>
              </w:rPr>
            </w:pPr>
            <w:proofErr w:type="spellStart"/>
            <w:r w:rsidRPr="0095071B">
              <w:rPr>
                <w:rFonts w:ascii="Times New Roman" w:eastAsia="Times New Roman" w:hAnsi="Times New Roman" w:cs="Times New Roman"/>
                <w:sz w:val="24"/>
                <w:szCs w:val="24"/>
                <w:lang w:val="ru-RU" w:eastAsia="ru-RU"/>
              </w:rPr>
              <w:t>Організовувати</w:t>
            </w:r>
            <w:proofErr w:type="spellEnd"/>
            <w:r w:rsidRPr="0095071B">
              <w:rPr>
                <w:rFonts w:ascii="Times New Roman" w:eastAsia="Times New Roman" w:hAnsi="Times New Roman" w:cs="Times New Roman"/>
                <w:sz w:val="24"/>
                <w:szCs w:val="24"/>
                <w:lang w:val="ru-RU" w:eastAsia="ru-RU"/>
              </w:rPr>
              <w:t xml:space="preserve"> заходи </w:t>
            </w:r>
            <w:proofErr w:type="spellStart"/>
            <w:r w:rsidRPr="0095071B">
              <w:rPr>
                <w:rFonts w:ascii="Times New Roman" w:eastAsia="Times New Roman" w:hAnsi="Times New Roman" w:cs="Times New Roman"/>
                <w:sz w:val="24"/>
                <w:szCs w:val="24"/>
                <w:lang w:val="ru-RU" w:eastAsia="ru-RU"/>
              </w:rPr>
              <w:t>щодо</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адаптації</w:t>
            </w:r>
            <w:proofErr w:type="spellEnd"/>
            <w:r w:rsidRPr="0095071B">
              <w:rPr>
                <w:rFonts w:ascii="Times New Roman" w:eastAsia="Times New Roman" w:hAnsi="Times New Roman" w:cs="Times New Roman"/>
                <w:sz w:val="24"/>
                <w:szCs w:val="24"/>
                <w:lang w:val="ru-RU" w:eastAsia="ru-RU"/>
              </w:rPr>
              <w:t xml:space="preserve"> до </w:t>
            </w:r>
            <w:proofErr w:type="spellStart"/>
            <w:r w:rsidRPr="0095071B">
              <w:rPr>
                <w:rFonts w:ascii="Times New Roman" w:eastAsia="Times New Roman" w:hAnsi="Times New Roman" w:cs="Times New Roman"/>
                <w:sz w:val="24"/>
                <w:szCs w:val="24"/>
                <w:lang w:val="ru-RU" w:eastAsia="ru-RU"/>
              </w:rPr>
              <w:t>корисного</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використання</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сучасних</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інформаційних</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технологій</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профілактики</w:t>
            </w:r>
            <w:proofErr w:type="spellEnd"/>
            <w:r w:rsidRPr="0095071B">
              <w:rPr>
                <w:rFonts w:ascii="Times New Roman" w:eastAsia="Times New Roman" w:hAnsi="Times New Roman" w:cs="Times New Roman"/>
                <w:sz w:val="24"/>
                <w:szCs w:val="24"/>
                <w:lang w:val="ru-RU" w:eastAsia="ru-RU"/>
              </w:rPr>
              <w:t xml:space="preserve"> негативного </w:t>
            </w:r>
            <w:proofErr w:type="spellStart"/>
            <w:r w:rsidRPr="0095071B">
              <w:rPr>
                <w:rFonts w:ascii="Times New Roman" w:eastAsia="Times New Roman" w:hAnsi="Times New Roman" w:cs="Times New Roman"/>
                <w:sz w:val="24"/>
                <w:szCs w:val="24"/>
                <w:lang w:val="ru-RU" w:eastAsia="ru-RU"/>
              </w:rPr>
              <w:t>впливу</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Інтернету</w:t>
            </w:r>
            <w:proofErr w:type="spellEnd"/>
            <w:r w:rsidRPr="0095071B">
              <w:rPr>
                <w:rFonts w:ascii="Times New Roman" w:eastAsia="Times New Roman" w:hAnsi="Times New Roman" w:cs="Times New Roman"/>
                <w:sz w:val="24"/>
                <w:szCs w:val="24"/>
                <w:lang w:val="ru-RU" w:eastAsia="ru-RU"/>
              </w:rPr>
              <w:t xml:space="preserve"> на </w:t>
            </w:r>
            <w:proofErr w:type="spellStart"/>
            <w:r w:rsidRPr="0095071B">
              <w:rPr>
                <w:rFonts w:ascii="Times New Roman" w:eastAsia="Times New Roman" w:hAnsi="Times New Roman" w:cs="Times New Roman"/>
                <w:sz w:val="24"/>
                <w:szCs w:val="24"/>
                <w:lang w:val="ru-RU" w:eastAsia="ru-RU"/>
              </w:rPr>
              <w:t>підлітків</w:t>
            </w:r>
            <w:proofErr w:type="spellEnd"/>
            <w:r w:rsidRPr="0095071B">
              <w:rPr>
                <w:rFonts w:ascii="Times New Roman" w:eastAsia="Times New Roman" w:hAnsi="Times New Roman" w:cs="Times New Roman"/>
                <w:sz w:val="24"/>
                <w:szCs w:val="24"/>
                <w:lang w:val="ru-RU" w:eastAsia="ru-RU"/>
              </w:rPr>
              <w:t xml:space="preserve"> та молодь.</w:t>
            </w:r>
          </w:p>
        </w:tc>
        <w:tc>
          <w:tcPr>
            <w:tcW w:w="4665" w:type="dxa"/>
            <w:tcBorders>
              <w:top w:val="single" w:sz="4" w:space="0" w:color="auto"/>
              <w:left w:val="single" w:sz="6" w:space="0" w:color="E9ECEF"/>
              <w:bottom w:val="single" w:sz="6" w:space="0" w:color="E9ECEF"/>
              <w:right w:val="single" w:sz="6" w:space="0" w:color="E9ECEF"/>
            </w:tcBorders>
            <w:tcMar>
              <w:top w:w="0" w:type="dxa"/>
              <w:left w:w="0" w:type="dxa"/>
              <w:bottom w:w="0" w:type="dxa"/>
              <w:right w:w="0" w:type="dxa"/>
            </w:tcMar>
          </w:tcPr>
          <w:p w14:paraId="15CBEE1A" w14:textId="77777777" w:rsidR="00ED13A6" w:rsidRPr="0095071B" w:rsidRDefault="00ED13A6" w:rsidP="00BF4334">
            <w:pPr>
              <w:rPr>
                <w:rFonts w:ascii="Times New Roman" w:eastAsia="Times New Roman" w:hAnsi="Times New Roman" w:cs="Times New Roman"/>
                <w:sz w:val="24"/>
                <w:szCs w:val="24"/>
                <w:lang w:val="ru-RU" w:eastAsia="ru-RU"/>
              </w:rPr>
            </w:pPr>
            <w:proofErr w:type="spellStart"/>
            <w:r w:rsidRPr="0095071B">
              <w:rPr>
                <w:rFonts w:ascii="Times New Roman" w:eastAsia="Times New Roman" w:hAnsi="Times New Roman" w:cs="Times New Roman"/>
                <w:sz w:val="24"/>
                <w:szCs w:val="24"/>
                <w:lang w:val="ru-RU" w:eastAsia="ru-RU"/>
              </w:rPr>
              <w:t>Комунальний</w:t>
            </w:r>
            <w:proofErr w:type="spellEnd"/>
            <w:r w:rsidRPr="0095071B">
              <w:rPr>
                <w:rFonts w:ascii="Times New Roman" w:eastAsia="Times New Roman" w:hAnsi="Times New Roman" w:cs="Times New Roman"/>
                <w:sz w:val="24"/>
                <w:szCs w:val="24"/>
                <w:lang w:val="ru-RU" w:eastAsia="ru-RU"/>
              </w:rPr>
              <w:t xml:space="preserve"> заклад Центр </w:t>
            </w:r>
            <w:proofErr w:type="spellStart"/>
            <w:r w:rsidRPr="0095071B">
              <w:rPr>
                <w:rFonts w:ascii="Times New Roman" w:eastAsia="Times New Roman" w:hAnsi="Times New Roman" w:cs="Times New Roman"/>
                <w:sz w:val="24"/>
                <w:szCs w:val="24"/>
                <w:lang w:val="ru-RU" w:eastAsia="ru-RU"/>
              </w:rPr>
              <w:t>культурних</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послуг</w:t>
            </w:r>
            <w:proofErr w:type="spellEnd"/>
            <w:r w:rsidRPr="0095071B">
              <w:rPr>
                <w:rFonts w:ascii="Times New Roman" w:eastAsia="Times New Roman" w:hAnsi="Times New Roman" w:cs="Times New Roman"/>
                <w:sz w:val="24"/>
                <w:szCs w:val="24"/>
                <w:lang w:val="ru-RU" w:eastAsia="ru-RU"/>
              </w:rPr>
              <w:t xml:space="preserve"> Димерської </w:t>
            </w:r>
            <w:proofErr w:type="spellStart"/>
            <w:r w:rsidRPr="0095071B">
              <w:rPr>
                <w:rFonts w:ascii="Times New Roman" w:eastAsia="Times New Roman" w:hAnsi="Times New Roman" w:cs="Times New Roman"/>
                <w:sz w:val="24"/>
                <w:szCs w:val="24"/>
                <w:lang w:val="ru-RU" w:eastAsia="ru-RU"/>
              </w:rPr>
              <w:t>селищної</w:t>
            </w:r>
            <w:proofErr w:type="spellEnd"/>
            <w:r w:rsidRPr="0095071B">
              <w:rPr>
                <w:rFonts w:ascii="Times New Roman" w:eastAsia="Times New Roman" w:hAnsi="Times New Roman" w:cs="Times New Roman"/>
                <w:sz w:val="24"/>
                <w:szCs w:val="24"/>
                <w:lang w:val="ru-RU" w:eastAsia="ru-RU"/>
              </w:rPr>
              <w:t xml:space="preserve"> ради «КРАЇНА МРІЙ»</w:t>
            </w:r>
          </w:p>
        </w:tc>
        <w:tc>
          <w:tcPr>
            <w:tcW w:w="1714" w:type="dxa"/>
            <w:gridSpan w:val="3"/>
            <w:tcBorders>
              <w:top w:val="single" w:sz="4" w:space="0" w:color="auto"/>
              <w:left w:val="single" w:sz="6" w:space="0" w:color="E9ECEF"/>
              <w:bottom w:val="single" w:sz="6" w:space="0" w:color="E9ECEF"/>
              <w:right w:val="single" w:sz="6" w:space="0" w:color="E9ECEF"/>
            </w:tcBorders>
            <w:tcMar>
              <w:top w:w="0" w:type="dxa"/>
              <w:left w:w="0" w:type="dxa"/>
              <w:bottom w:w="0" w:type="dxa"/>
              <w:right w:w="0" w:type="dxa"/>
            </w:tcMar>
          </w:tcPr>
          <w:p w14:paraId="07C2B291" w14:textId="77777777" w:rsidR="00ED13A6" w:rsidRPr="0095071B" w:rsidRDefault="00ED13A6"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2026-2029р.</w:t>
            </w:r>
          </w:p>
          <w:p w14:paraId="4B7A0F85" w14:textId="77777777" w:rsidR="00ED13A6" w:rsidRPr="0095071B" w:rsidRDefault="00ED13A6" w:rsidP="00BF4334">
            <w:pPr>
              <w:rPr>
                <w:rFonts w:ascii="Times New Roman" w:eastAsia="Times New Roman" w:hAnsi="Times New Roman" w:cs="Times New Roman"/>
                <w:sz w:val="24"/>
                <w:szCs w:val="24"/>
                <w:lang w:val="ru-RU" w:eastAsia="ru-RU"/>
              </w:rPr>
            </w:pPr>
          </w:p>
        </w:tc>
        <w:tc>
          <w:tcPr>
            <w:tcW w:w="247" w:type="dxa"/>
            <w:vMerge/>
            <w:tcMar>
              <w:top w:w="0" w:type="dxa"/>
              <w:left w:w="10" w:type="dxa"/>
              <w:bottom w:w="0" w:type="dxa"/>
              <w:right w:w="10" w:type="dxa"/>
            </w:tcMar>
          </w:tcPr>
          <w:p w14:paraId="24B24460" w14:textId="77777777" w:rsidR="00ED13A6" w:rsidRPr="0095071B" w:rsidRDefault="00ED13A6" w:rsidP="00BF4334">
            <w:pPr>
              <w:rPr>
                <w:rFonts w:ascii="Times New Roman" w:eastAsia="Times New Roman" w:hAnsi="Times New Roman" w:cs="Times New Roman"/>
                <w:sz w:val="24"/>
                <w:szCs w:val="24"/>
                <w:lang w:val="ru-RU" w:eastAsia="ru-RU"/>
              </w:rPr>
            </w:pPr>
          </w:p>
        </w:tc>
      </w:tr>
      <w:tr w:rsidR="0095071B" w:rsidRPr="00BA563B" w14:paraId="4B2B5241" w14:textId="77777777" w:rsidTr="00B246A2">
        <w:trPr>
          <w:trHeight w:val="1215"/>
        </w:trPr>
        <w:tc>
          <w:tcPr>
            <w:tcW w:w="42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2E47779F" w14:textId="77777777" w:rsidR="0095071B" w:rsidRPr="0095071B" w:rsidRDefault="0095071B" w:rsidP="00BF4334">
            <w:pPr>
              <w:jc w:val="center"/>
              <w:rPr>
                <w:rFonts w:ascii="Times New Roman" w:eastAsia="Times New Roman" w:hAnsi="Times New Roman" w:cs="Times New Roman"/>
                <w:sz w:val="24"/>
                <w:szCs w:val="24"/>
                <w:lang w:val="ru-RU" w:eastAsia="ru-RU"/>
              </w:rPr>
            </w:pPr>
          </w:p>
        </w:tc>
        <w:tc>
          <w:tcPr>
            <w:tcW w:w="7513"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4A8C7415" w14:textId="471EF092" w:rsidR="0095071B" w:rsidRPr="0095071B" w:rsidRDefault="0095071B" w:rsidP="00BF4334">
            <w:pPr>
              <w:rPr>
                <w:rFonts w:ascii="Times New Roman" w:hAnsi="Times New Roman" w:cs="Times New Roman"/>
                <w:sz w:val="24"/>
                <w:szCs w:val="24"/>
                <w:lang w:val="ru-RU"/>
              </w:rPr>
            </w:pPr>
            <w:r w:rsidRPr="0095071B">
              <w:rPr>
                <w:rFonts w:ascii="Times New Roman" w:eastAsia="Times New Roman" w:hAnsi="Times New Roman" w:cs="Times New Roman"/>
                <w:b/>
                <w:bCs/>
                <w:sz w:val="24"/>
                <w:szCs w:val="24"/>
                <w:lang w:val="uk-UA" w:eastAsia="ru-RU"/>
              </w:rPr>
              <w:t>Національно</w:t>
            </w:r>
            <w:r w:rsidRPr="0095071B">
              <w:rPr>
                <w:rFonts w:ascii="Times New Roman" w:eastAsia="Times New Roman" w:hAnsi="Times New Roman" w:cs="Times New Roman"/>
                <w:b/>
                <w:bCs/>
                <w:sz w:val="24"/>
                <w:szCs w:val="24"/>
                <w:lang w:val="ru-RU" w:eastAsia="ru-RU"/>
              </w:rPr>
              <w:t>-</w:t>
            </w:r>
            <w:r w:rsidRPr="0095071B">
              <w:rPr>
                <w:rFonts w:ascii="Times New Roman" w:eastAsia="Times New Roman" w:hAnsi="Times New Roman" w:cs="Times New Roman"/>
                <w:b/>
                <w:bCs/>
                <w:sz w:val="24"/>
                <w:szCs w:val="24"/>
                <w:lang w:val="uk-UA" w:eastAsia="ru-RU"/>
              </w:rPr>
              <w:t>патріотичне</w:t>
            </w:r>
            <w:r w:rsidRPr="0095071B">
              <w:rPr>
                <w:rFonts w:ascii="Times New Roman" w:eastAsia="Times New Roman" w:hAnsi="Times New Roman" w:cs="Times New Roman"/>
                <w:sz w:val="24"/>
                <w:szCs w:val="24"/>
                <w:lang w:eastAsia="ru-RU"/>
              </w:rPr>
              <w:t> </w:t>
            </w:r>
            <w:r w:rsidRPr="0095071B">
              <w:rPr>
                <w:rFonts w:ascii="Times New Roman" w:eastAsia="Times New Roman" w:hAnsi="Times New Roman" w:cs="Times New Roman"/>
                <w:b/>
                <w:bCs/>
                <w:sz w:val="24"/>
                <w:szCs w:val="24"/>
                <w:lang w:val="uk-UA" w:eastAsia="ru-RU"/>
              </w:rPr>
              <w:t>виховання</w:t>
            </w:r>
            <w:r w:rsidRPr="0095071B">
              <w:rPr>
                <w:rFonts w:ascii="Times New Roman" w:eastAsia="Times New Roman" w:hAnsi="Times New Roman" w:cs="Times New Roman"/>
                <w:b/>
                <w:bCs/>
                <w:sz w:val="24"/>
                <w:szCs w:val="24"/>
                <w:lang w:eastAsia="ru-RU"/>
              </w:rPr>
              <w:t> </w:t>
            </w:r>
            <w:r w:rsidRPr="0095071B">
              <w:rPr>
                <w:rFonts w:ascii="Times New Roman" w:eastAsia="Times New Roman" w:hAnsi="Times New Roman" w:cs="Times New Roman"/>
                <w:b/>
                <w:bCs/>
                <w:sz w:val="24"/>
                <w:szCs w:val="24"/>
                <w:lang w:val="ru-RU" w:eastAsia="ru-RU"/>
              </w:rPr>
              <w:t>(</w:t>
            </w:r>
            <w:r w:rsidRPr="0095071B">
              <w:rPr>
                <w:rFonts w:ascii="Times New Roman" w:eastAsia="Times New Roman" w:hAnsi="Times New Roman" w:cs="Times New Roman"/>
                <w:b/>
                <w:bCs/>
                <w:sz w:val="24"/>
                <w:szCs w:val="24"/>
                <w:lang w:val="uk-UA" w:eastAsia="ru-RU"/>
              </w:rPr>
              <w:t>здійснення</w:t>
            </w:r>
            <w:r w:rsidRPr="0095071B">
              <w:rPr>
                <w:rFonts w:ascii="Times New Roman" w:eastAsia="Times New Roman" w:hAnsi="Times New Roman" w:cs="Times New Roman"/>
                <w:sz w:val="24"/>
                <w:szCs w:val="24"/>
                <w:lang w:eastAsia="ru-RU"/>
              </w:rPr>
              <w:t> </w:t>
            </w:r>
            <w:r w:rsidRPr="0095071B">
              <w:rPr>
                <w:rFonts w:ascii="Times New Roman" w:eastAsia="Times New Roman" w:hAnsi="Times New Roman" w:cs="Times New Roman"/>
                <w:b/>
                <w:bCs/>
                <w:sz w:val="24"/>
                <w:szCs w:val="24"/>
                <w:lang w:val="uk-UA" w:eastAsia="ru-RU"/>
              </w:rPr>
              <w:t>заходів</w:t>
            </w:r>
            <w:r w:rsidRPr="0095071B">
              <w:rPr>
                <w:rFonts w:ascii="Times New Roman" w:eastAsia="Times New Roman" w:hAnsi="Times New Roman" w:cs="Times New Roman"/>
                <w:b/>
                <w:bCs/>
                <w:sz w:val="24"/>
                <w:szCs w:val="24"/>
                <w:lang w:val="ru-RU" w:eastAsia="ru-RU"/>
              </w:rPr>
              <w:t>,</w:t>
            </w:r>
            <w:r w:rsidRPr="0095071B">
              <w:rPr>
                <w:rFonts w:ascii="Times New Roman" w:eastAsia="Times New Roman" w:hAnsi="Times New Roman" w:cs="Times New Roman"/>
                <w:b/>
                <w:bCs/>
                <w:sz w:val="24"/>
                <w:szCs w:val="24"/>
                <w:lang w:eastAsia="ru-RU"/>
              </w:rPr>
              <w:t> </w:t>
            </w:r>
            <w:r w:rsidRPr="0095071B">
              <w:rPr>
                <w:rFonts w:ascii="Times New Roman" w:eastAsia="Times New Roman" w:hAnsi="Times New Roman" w:cs="Times New Roman"/>
                <w:b/>
                <w:bCs/>
                <w:sz w:val="24"/>
                <w:szCs w:val="24"/>
                <w:lang w:val="uk-UA" w:eastAsia="ru-RU"/>
              </w:rPr>
              <w:t>спрямованих</w:t>
            </w:r>
            <w:r w:rsidRPr="0095071B">
              <w:rPr>
                <w:rFonts w:ascii="Times New Roman" w:eastAsia="Times New Roman" w:hAnsi="Times New Roman" w:cs="Times New Roman"/>
                <w:sz w:val="24"/>
                <w:szCs w:val="24"/>
                <w:lang w:eastAsia="ru-RU"/>
              </w:rPr>
              <w:t> </w:t>
            </w:r>
            <w:r w:rsidRPr="0095071B">
              <w:rPr>
                <w:rFonts w:ascii="Times New Roman" w:eastAsia="Times New Roman" w:hAnsi="Times New Roman" w:cs="Times New Roman"/>
                <w:b/>
                <w:bCs/>
                <w:sz w:val="24"/>
                <w:szCs w:val="24"/>
                <w:lang w:val="uk-UA" w:eastAsia="ru-RU"/>
              </w:rPr>
              <w:t>на</w:t>
            </w:r>
            <w:r w:rsidRPr="0095071B">
              <w:rPr>
                <w:rFonts w:ascii="Times New Roman" w:eastAsia="Times New Roman" w:hAnsi="Times New Roman" w:cs="Times New Roman"/>
                <w:sz w:val="24"/>
                <w:szCs w:val="24"/>
                <w:lang w:eastAsia="ru-RU"/>
              </w:rPr>
              <w:t> </w:t>
            </w:r>
            <w:r w:rsidRPr="0095071B">
              <w:rPr>
                <w:rFonts w:ascii="Times New Roman" w:eastAsia="Times New Roman" w:hAnsi="Times New Roman" w:cs="Times New Roman"/>
                <w:b/>
                <w:bCs/>
                <w:sz w:val="24"/>
                <w:szCs w:val="24"/>
                <w:lang w:val="uk-UA" w:eastAsia="ru-RU"/>
              </w:rPr>
              <w:t>утвердження</w:t>
            </w:r>
            <w:r w:rsidRPr="0095071B">
              <w:rPr>
                <w:rFonts w:ascii="Times New Roman" w:eastAsia="Times New Roman" w:hAnsi="Times New Roman" w:cs="Times New Roman"/>
                <w:sz w:val="24"/>
                <w:szCs w:val="24"/>
                <w:lang w:eastAsia="ru-RU"/>
              </w:rPr>
              <w:t> </w:t>
            </w:r>
            <w:r w:rsidRPr="0095071B">
              <w:rPr>
                <w:rFonts w:ascii="Times New Roman" w:eastAsia="Times New Roman" w:hAnsi="Times New Roman" w:cs="Times New Roman"/>
                <w:b/>
                <w:bCs/>
                <w:sz w:val="24"/>
                <w:szCs w:val="24"/>
                <w:lang w:val="uk-UA" w:eastAsia="ru-RU"/>
              </w:rPr>
              <w:t>патріотизму</w:t>
            </w:r>
            <w:r w:rsidRPr="0095071B">
              <w:rPr>
                <w:rFonts w:ascii="Times New Roman" w:eastAsia="Times New Roman" w:hAnsi="Times New Roman" w:cs="Times New Roman"/>
                <w:b/>
                <w:bCs/>
                <w:sz w:val="24"/>
                <w:szCs w:val="24"/>
                <w:lang w:val="ru-RU" w:eastAsia="ru-RU"/>
              </w:rPr>
              <w:t>,</w:t>
            </w:r>
            <w:r w:rsidRPr="0095071B">
              <w:rPr>
                <w:rFonts w:ascii="Times New Roman" w:eastAsia="Times New Roman" w:hAnsi="Times New Roman" w:cs="Times New Roman"/>
                <w:b/>
                <w:bCs/>
                <w:sz w:val="24"/>
                <w:szCs w:val="24"/>
                <w:lang w:eastAsia="ru-RU"/>
              </w:rPr>
              <w:t> </w:t>
            </w:r>
            <w:r w:rsidRPr="0095071B">
              <w:rPr>
                <w:rFonts w:ascii="Times New Roman" w:eastAsia="Times New Roman" w:hAnsi="Times New Roman" w:cs="Times New Roman"/>
                <w:b/>
                <w:bCs/>
                <w:sz w:val="24"/>
                <w:szCs w:val="24"/>
                <w:lang w:val="uk-UA" w:eastAsia="ru-RU"/>
              </w:rPr>
              <w:t>громадянської</w:t>
            </w:r>
            <w:r w:rsidRPr="0095071B">
              <w:rPr>
                <w:rFonts w:ascii="Times New Roman" w:eastAsia="Times New Roman" w:hAnsi="Times New Roman" w:cs="Times New Roman"/>
                <w:sz w:val="24"/>
                <w:szCs w:val="24"/>
                <w:lang w:eastAsia="ru-RU"/>
              </w:rPr>
              <w:t> </w:t>
            </w:r>
            <w:r w:rsidRPr="0095071B">
              <w:rPr>
                <w:rFonts w:ascii="Times New Roman" w:eastAsia="Times New Roman" w:hAnsi="Times New Roman" w:cs="Times New Roman"/>
                <w:b/>
                <w:bCs/>
                <w:sz w:val="24"/>
                <w:szCs w:val="24"/>
                <w:lang w:val="uk-UA" w:eastAsia="ru-RU"/>
              </w:rPr>
              <w:t>свідомості</w:t>
            </w:r>
            <w:r w:rsidRPr="0095071B">
              <w:rPr>
                <w:rFonts w:ascii="Times New Roman" w:eastAsia="Times New Roman" w:hAnsi="Times New Roman" w:cs="Times New Roman"/>
                <w:sz w:val="24"/>
                <w:szCs w:val="24"/>
                <w:lang w:eastAsia="ru-RU"/>
              </w:rPr>
              <w:t> </w:t>
            </w:r>
            <w:r w:rsidRPr="0095071B">
              <w:rPr>
                <w:rFonts w:ascii="Times New Roman" w:eastAsia="Times New Roman" w:hAnsi="Times New Roman" w:cs="Times New Roman"/>
                <w:b/>
                <w:bCs/>
                <w:sz w:val="24"/>
                <w:szCs w:val="24"/>
                <w:lang w:val="uk-UA" w:eastAsia="ru-RU"/>
              </w:rPr>
              <w:t>й</w:t>
            </w:r>
            <w:r w:rsidRPr="0095071B">
              <w:rPr>
                <w:rFonts w:ascii="Times New Roman" w:eastAsia="Times New Roman" w:hAnsi="Times New Roman" w:cs="Times New Roman"/>
                <w:sz w:val="24"/>
                <w:szCs w:val="24"/>
                <w:lang w:eastAsia="ru-RU"/>
              </w:rPr>
              <w:t> </w:t>
            </w:r>
            <w:r w:rsidRPr="0095071B">
              <w:rPr>
                <w:rFonts w:ascii="Times New Roman" w:eastAsia="Times New Roman" w:hAnsi="Times New Roman" w:cs="Times New Roman"/>
                <w:b/>
                <w:bCs/>
                <w:sz w:val="24"/>
                <w:szCs w:val="24"/>
                <w:lang w:val="uk-UA" w:eastAsia="ru-RU"/>
              </w:rPr>
              <w:t>активної</w:t>
            </w:r>
            <w:r w:rsidRPr="0095071B">
              <w:rPr>
                <w:rFonts w:ascii="Times New Roman" w:eastAsia="Times New Roman" w:hAnsi="Times New Roman" w:cs="Times New Roman"/>
                <w:sz w:val="24"/>
                <w:szCs w:val="24"/>
                <w:lang w:eastAsia="ru-RU"/>
              </w:rPr>
              <w:t> </w:t>
            </w:r>
            <w:r w:rsidRPr="0095071B">
              <w:rPr>
                <w:rFonts w:ascii="Times New Roman" w:eastAsia="Times New Roman" w:hAnsi="Times New Roman" w:cs="Times New Roman"/>
                <w:b/>
                <w:bCs/>
                <w:sz w:val="24"/>
                <w:szCs w:val="24"/>
                <w:lang w:val="uk-UA" w:eastAsia="ru-RU"/>
              </w:rPr>
              <w:t>громадянської</w:t>
            </w:r>
            <w:r w:rsidRPr="0095071B">
              <w:rPr>
                <w:rFonts w:ascii="Times New Roman" w:eastAsia="Times New Roman" w:hAnsi="Times New Roman" w:cs="Times New Roman"/>
                <w:sz w:val="24"/>
                <w:szCs w:val="24"/>
                <w:lang w:eastAsia="ru-RU"/>
              </w:rPr>
              <w:t> </w:t>
            </w:r>
            <w:r w:rsidRPr="0095071B">
              <w:rPr>
                <w:rFonts w:ascii="Times New Roman" w:eastAsia="Times New Roman" w:hAnsi="Times New Roman" w:cs="Times New Roman"/>
                <w:b/>
                <w:bCs/>
                <w:sz w:val="24"/>
                <w:szCs w:val="24"/>
                <w:lang w:val="uk-UA" w:eastAsia="ru-RU"/>
              </w:rPr>
              <w:t>позиції</w:t>
            </w:r>
            <w:r w:rsidRPr="0095071B">
              <w:rPr>
                <w:rFonts w:ascii="Times New Roman" w:eastAsia="Times New Roman" w:hAnsi="Times New Roman" w:cs="Times New Roman"/>
                <w:sz w:val="24"/>
                <w:szCs w:val="24"/>
                <w:lang w:eastAsia="ru-RU"/>
              </w:rPr>
              <w:t> </w:t>
            </w:r>
            <w:r w:rsidRPr="0095071B">
              <w:rPr>
                <w:rFonts w:ascii="Times New Roman" w:eastAsia="Times New Roman" w:hAnsi="Times New Roman" w:cs="Times New Roman"/>
                <w:b/>
                <w:bCs/>
                <w:sz w:val="24"/>
                <w:szCs w:val="24"/>
                <w:lang w:val="uk-UA" w:eastAsia="ru-RU"/>
              </w:rPr>
              <w:t>молоді</w:t>
            </w:r>
            <w:r w:rsidRPr="0095071B">
              <w:rPr>
                <w:rFonts w:ascii="Times New Roman" w:eastAsia="Times New Roman" w:hAnsi="Times New Roman" w:cs="Times New Roman"/>
                <w:b/>
                <w:bCs/>
                <w:sz w:val="24"/>
                <w:szCs w:val="24"/>
                <w:lang w:val="ru-RU" w:eastAsia="ru-RU"/>
              </w:rPr>
              <w:t>;</w:t>
            </w:r>
            <w:r w:rsidRPr="0095071B">
              <w:rPr>
                <w:rFonts w:ascii="Times New Roman" w:eastAsia="Times New Roman" w:hAnsi="Times New Roman" w:cs="Times New Roman"/>
                <w:b/>
                <w:bCs/>
                <w:sz w:val="24"/>
                <w:szCs w:val="24"/>
                <w:lang w:eastAsia="ru-RU"/>
              </w:rPr>
              <w:t> </w:t>
            </w:r>
            <w:r w:rsidRPr="0095071B">
              <w:rPr>
                <w:rFonts w:ascii="Times New Roman" w:eastAsia="Times New Roman" w:hAnsi="Times New Roman" w:cs="Times New Roman"/>
                <w:b/>
                <w:bCs/>
                <w:sz w:val="24"/>
                <w:szCs w:val="24"/>
                <w:lang w:val="uk-UA" w:eastAsia="ru-RU"/>
              </w:rPr>
              <w:t>розвиток</w:t>
            </w:r>
            <w:r w:rsidRPr="0095071B">
              <w:rPr>
                <w:rFonts w:ascii="Times New Roman" w:eastAsia="Times New Roman" w:hAnsi="Times New Roman" w:cs="Times New Roman"/>
                <w:sz w:val="24"/>
                <w:szCs w:val="24"/>
                <w:lang w:eastAsia="ru-RU"/>
              </w:rPr>
              <w:t> </w:t>
            </w:r>
            <w:r w:rsidRPr="0095071B">
              <w:rPr>
                <w:rFonts w:ascii="Times New Roman" w:eastAsia="Times New Roman" w:hAnsi="Times New Roman" w:cs="Times New Roman"/>
                <w:b/>
                <w:bCs/>
                <w:sz w:val="24"/>
                <w:szCs w:val="24"/>
                <w:lang w:val="uk-UA" w:eastAsia="ru-RU"/>
              </w:rPr>
              <w:t>молодіжного</w:t>
            </w:r>
            <w:r w:rsidRPr="0095071B">
              <w:rPr>
                <w:rFonts w:ascii="Times New Roman" w:eastAsia="Times New Roman" w:hAnsi="Times New Roman" w:cs="Times New Roman"/>
                <w:sz w:val="24"/>
                <w:szCs w:val="24"/>
                <w:lang w:eastAsia="ru-RU"/>
              </w:rPr>
              <w:t> </w:t>
            </w:r>
            <w:r w:rsidRPr="0095071B">
              <w:rPr>
                <w:rFonts w:ascii="Times New Roman" w:eastAsia="Times New Roman" w:hAnsi="Times New Roman" w:cs="Times New Roman"/>
                <w:b/>
                <w:bCs/>
                <w:sz w:val="24"/>
                <w:szCs w:val="24"/>
                <w:lang w:val="uk-UA" w:eastAsia="ru-RU"/>
              </w:rPr>
              <w:t>руху</w:t>
            </w:r>
            <w:r w:rsidRPr="0095071B">
              <w:rPr>
                <w:rFonts w:ascii="Times New Roman" w:eastAsia="Times New Roman" w:hAnsi="Times New Roman" w:cs="Times New Roman"/>
                <w:b/>
                <w:bCs/>
                <w:sz w:val="24"/>
                <w:szCs w:val="24"/>
                <w:lang w:val="ru-RU" w:eastAsia="ru-RU"/>
              </w:rPr>
              <w:t>)</w:t>
            </w:r>
          </w:p>
        </w:tc>
        <w:tc>
          <w:tcPr>
            <w:tcW w:w="466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094E3142" w14:textId="77777777" w:rsidR="0095071B" w:rsidRPr="0095071B" w:rsidRDefault="0095071B" w:rsidP="00BF4334">
            <w:pPr>
              <w:rPr>
                <w:rFonts w:ascii="Times New Roman" w:eastAsia="Times New Roman" w:hAnsi="Times New Roman" w:cs="Times New Roman"/>
                <w:sz w:val="24"/>
                <w:szCs w:val="24"/>
                <w:lang w:val="ru-RU" w:eastAsia="ru-RU"/>
              </w:rPr>
            </w:pPr>
          </w:p>
        </w:tc>
        <w:tc>
          <w:tcPr>
            <w:tcW w:w="1714" w:type="dxa"/>
            <w:gridSpan w:val="3"/>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17C46C79" w14:textId="77777777" w:rsidR="0095071B" w:rsidRPr="0095071B" w:rsidRDefault="0095071B" w:rsidP="00BF4334">
            <w:pPr>
              <w:rPr>
                <w:rFonts w:ascii="Times New Roman" w:eastAsia="Times New Roman" w:hAnsi="Times New Roman" w:cs="Times New Roman"/>
                <w:sz w:val="24"/>
                <w:szCs w:val="24"/>
                <w:lang w:val="ru-RU" w:eastAsia="ru-RU"/>
              </w:rPr>
            </w:pPr>
          </w:p>
        </w:tc>
        <w:tc>
          <w:tcPr>
            <w:tcW w:w="247" w:type="dxa"/>
            <w:tcMar>
              <w:top w:w="0" w:type="dxa"/>
              <w:left w:w="10" w:type="dxa"/>
              <w:bottom w:w="0" w:type="dxa"/>
              <w:right w:w="10" w:type="dxa"/>
            </w:tcMar>
          </w:tcPr>
          <w:p w14:paraId="658219F9" w14:textId="77777777" w:rsidR="0095071B" w:rsidRPr="0095071B" w:rsidRDefault="0095071B" w:rsidP="00BF4334">
            <w:pPr>
              <w:rPr>
                <w:rFonts w:ascii="Times New Roman" w:eastAsia="Times New Roman" w:hAnsi="Times New Roman" w:cs="Times New Roman"/>
                <w:sz w:val="24"/>
                <w:szCs w:val="24"/>
                <w:lang w:val="ru-RU" w:eastAsia="ru-RU"/>
              </w:rPr>
            </w:pPr>
          </w:p>
        </w:tc>
      </w:tr>
      <w:tr w:rsidR="0095071B" w:rsidRPr="0095071B" w14:paraId="288BFA6C" w14:textId="77777777" w:rsidTr="00B246A2">
        <w:trPr>
          <w:trHeight w:val="1060"/>
        </w:trPr>
        <w:tc>
          <w:tcPr>
            <w:tcW w:w="425" w:type="dxa"/>
            <w:tcBorders>
              <w:top w:val="single" w:sz="6" w:space="0" w:color="E9ECEF"/>
              <w:left w:val="single" w:sz="6" w:space="0" w:color="E9ECEF"/>
              <w:bottom w:val="single" w:sz="4" w:space="0" w:color="auto"/>
              <w:right w:val="single" w:sz="6" w:space="0" w:color="E9ECEF"/>
            </w:tcBorders>
            <w:tcMar>
              <w:top w:w="0" w:type="dxa"/>
              <w:left w:w="0" w:type="dxa"/>
              <w:bottom w:w="0" w:type="dxa"/>
              <w:right w:w="0" w:type="dxa"/>
            </w:tcMar>
          </w:tcPr>
          <w:p w14:paraId="57FF5790" w14:textId="77777777" w:rsidR="0095071B" w:rsidRPr="0095071B" w:rsidRDefault="0095071B" w:rsidP="00BF4334">
            <w:pPr>
              <w:jc w:val="cente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1.</w:t>
            </w:r>
          </w:p>
          <w:p w14:paraId="79CF01E1" w14:textId="77777777" w:rsidR="0095071B" w:rsidRPr="0095071B" w:rsidRDefault="0095071B" w:rsidP="00BF4334">
            <w:pPr>
              <w:jc w:val="center"/>
              <w:rPr>
                <w:rFonts w:ascii="Times New Roman" w:eastAsia="Times New Roman" w:hAnsi="Times New Roman" w:cs="Times New Roman"/>
                <w:sz w:val="24"/>
                <w:szCs w:val="24"/>
                <w:lang w:val="ru-RU" w:eastAsia="ru-RU"/>
              </w:rPr>
            </w:pPr>
          </w:p>
          <w:p w14:paraId="60CF0863" w14:textId="24810330" w:rsidR="0095071B" w:rsidRPr="0095071B" w:rsidRDefault="0095071B" w:rsidP="00BF4334">
            <w:pPr>
              <w:rPr>
                <w:rFonts w:ascii="Times New Roman" w:eastAsia="Times New Roman" w:hAnsi="Times New Roman" w:cs="Times New Roman"/>
                <w:sz w:val="24"/>
                <w:szCs w:val="24"/>
                <w:lang w:val="ru-RU" w:eastAsia="ru-RU"/>
              </w:rPr>
            </w:pPr>
          </w:p>
        </w:tc>
        <w:tc>
          <w:tcPr>
            <w:tcW w:w="7513" w:type="dxa"/>
            <w:tcBorders>
              <w:top w:val="single" w:sz="6" w:space="0" w:color="E9ECEF"/>
              <w:left w:val="single" w:sz="6" w:space="0" w:color="E9ECEF"/>
              <w:bottom w:val="single" w:sz="4" w:space="0" w:color="auto"/>
              <w:right w:val="single" w:sz="6" w:space="0" w:color="E9ECEF"/>
            </w:tcBorders>
            <w:tcMar>
              <w:top w:w="0" w:type="dxa"/>
              <w:left w:w="0" w:type="dxa"/>
              <w:bottom w:w="0" w:type="dxa"/>
              <w:right w:w="0" w:type="dxa"/>
            </w:tcMar>
          </w:tcPr>
          <w:p w14:paraId="3B5932FE" w14:textId="343586AD" w:rsidR="0095071B" w:rsidRPr="0095071B" w:rsidRDefault="0095071B" w:rsidP="00BF4334">
            <w:pPr>
              <w:rPr>
                <w:rFonts w:ascii="Times New Roman" w:eastAsia="Times New Roman" w:hAnsi="Times New Roman" w:cs="Times New Roman"/>
                <w:sz w:val="24"/>
                <w:szCs w:val="24"/>
                <w:lang w:val="ru-RU" w:eastAsia="ru-RU"/>
              </w:rPr>
            </w:pPr>
            <w:proofErr w:type="spellStart"/>
            <w:r w:rsidRPr="0095071B">
              <w:rPr>
                <w:rFonts w:ascii="Times New Roman" w:eastAsia="Times New Roman" w:hAnsi="Times New Roman" w:cs="Times New Roman"/>
                <w:sz w:val="24"/>
                <w:szCs w:val="24"/>
                <w:lang w:val="ru-RU" w:eastAsia="ru-RU"/>
              </w:rPr>
              <w:t>Створити</w:t>
            </w:r>
            <w:proofErr w:type="spellEnd"/>
            <w:r w:rsidRPr="0095071B">
              <w:rPr>
                <w:rFonts w:ascii="Times New Roman" w:eastAsia="Times New Roman" w:hAnsi="Times New Roman" w:cs="Times New Roman"/>
                <w:sz w:val="24"/>
                <w:szCs w:val="24"/>
                <w:lang w:val="ru-RU" w:eastAsia="ru-RU"/>
              </w:rPr>
              <w:t xml:space="preserve"> та </w:t>
            </w:r>
            <w:proofErr w:type="spellStart"/>
            <w:r w:rsidRPr="0095071B">
              <w:rPr>
                <w:rFonts w:ascii="Times New Roman" w:eastAsia="Times New Roman" w:hAnsi="Times New Roman" w:cs="Times New Roman"/>
                <w:sz w:val="24"/>
                <w:szCs w:val="24"/>
                <w:lang w:val="ru-RU" w:eastAsia="ru-RU"/>
              </w:rPr>
              <w:t>сприяти</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роботі</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молодіжної</w:t>
            </w:r>
            <w:proofErr w:type="spellEnd"/>
            <w:r w:rsidRPr="0095071B">
              <w:rPr>
                <w:rFonts w:ascii="Times New Roman" w:eastAsia="Times New Roman" w:hAnsi="Times New Roman" w:cs="Times New Roman"/>
                <w:sz w:val="24"/>
                <w:szCs w:val="24"/>
                <w:lang w:val="ru-RU" w:eastAsia="ru-RU"/>
              </w:rPr>
              <w:t xml:space="preserve"> </w:t>
            </w:r>
            <w:proofErr w:type="gramStart"/>
            <w:r w:rsidRPr="0095071B">
              <w:rPr>
                <w:rFonts w:ascii="Times New Roman" w:eastAsia="Times New Roman" w:hAnsi="Times New Roman" w:cs="Times New Roman"/>
                <w:sz w:val="24"/>
                <w:szCs w:val="24"/>
                <w:lang w:val="ru-RU" w:eastAsia="ru-RU"/>
              </w:rPr>
              <w:t>ради .</w:t>
            </w:r>
            <w:proofErr w:type="spellStart"/>
            <w:r w:rsidRPr="0095071B">
              <w:rPr>
                <w:rFonts w:ascii="Times New Roman" w:eastAsia="Times New Roman" w:hAnsi="Times New Roman" w:cs="Times New Roman"/>
                <w:sz w:val="24"/>
                <w:szCs w:val="24"/>
                <w:lang w:val="ru-RU" w:eastAsia="ru-RU"/>
              </w:rPr>
              <w:t>Організація</w:t>
            </w:r>
            <w:proofErr w:type="spellEnd"/>
            <w:proofErr w:type="gram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опитувань</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серед</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молоді</w:t>
            </w:r>
            <w:proofErr w:type="spellEnd"/>
            <w:r w:rsidRPr="0095071B">
              <w:rPr>
                <w:rFonts w:ascii="Times New Roman" w:eastAsia="Times New Roman" w:hAnsi="Times New Roman" w:cs="Times New Roman"/>
                <w:sz w:val="24"/>
                <w:szCs w:val="24"/>
                <w:lang w:val="ru-RU" w:eastAsia="ru-RU"/>
              </w:rPr>
              <w:t xml:space="preserve"> Димерської </w:t>
            </w:r>
            <w:proofErr w:type="spellStart"/>
            <w:r w:rsidRPr="0095071B">
              <w:rPr>
                <w:rFonts w:ascii="Times New Roman" w:eastAsia="Times New Roman" w:hAnsi="Times New Roman" w:cs="Times New Roman"/>
                <w:sz w:val="24"/>
                <w:szCs w:val="24"/>
                <w:lang w:val="ru-RU" w:eastAsia="ru-RU"/>
              </w:rPr>
              <w:t>громади</w:t>
            </w:r>
            <w:proofErr w:type="spellEnd"/>
            <w:r w:rsidRPr="0095071B">
              <w:rPr>
                <w:rFonts w:ascii="Times New Roman" w:eastAsia="Times New Roman" w:hAnsi="Times New Roman" w:cs="Times New Roman"/>
                <w:sz w:val="24"/>
                <w:szCs w:val="24"/>
                <w:lang w:val="ru-RU" w:eastAsia="ru-RU"/>
              </w:rPr>
              <w:t xml:space="preserve"> з метою </w:t>
            </w:r>
            <w:proofErr w:type="spellStart"/>
            <w:r w:rsidRPr="0095071B">
              <w:rPr>
                <w:rFonts w:ascii="Times New Roman" w:eastAsia="Times New Roman" w:hAnsi="Times New Roman" w:cs="Times New Roman"/>
                <w:sz w:val="24"/>
                <w:szCs w:val="24"/>
                <w:lang w:val="ru-RU" w:eastAsia="ru-RU"/>
              </w:rPr>
              <w:t>вивчення</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думок,визначення</w:t>
            </w:r>
            <w:proofErr w:type="spellEnd"/>
            <w:r w:rsidRPr="0095071B">
              <w:rPr>
                <w:rFonts w:ascii="Times New Roman" w:eastAsia="Times New Roman" w:hAnsi="Times New Roman" w:cs="Times New Roman"/>
                <w:sz w:val="24"/>
                <w:szCs w:val="24"/>
                <w:lang w:val="ru-RU" w:eastAsia="ru-RU"/>
              </w:rPr>
              <w:t xml:space="preserve"> проблем та </w:t>
            </w:r>
            <w:proofErr w:type="spellStart"/>
            <w:r w:rsidRPr="0095071B">
              <w:rPr>
                <w:rFonts w:ascii="Times New Roman" w:eastAsia="Times New Roman" w:hAnsi="Times New Roman" w:cs="Times New Roman"/>
                <w:sz w:val="24"/>
                <w:szCs w:val="24"/>
                <w:lang w:val="ru-RU" w:eastAsia="ru-RU"/>
              </w:rPr>
              <w:t>формування</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завдань</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молодіжної</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політики</w:t>
            </w:r>
            <w:proofErr w:type="spellEnd"/>
            <w:r w:rsidRPr="0095071B">
              <w:rPr>
                <w:rFonts w:ascii="Times New Roman" w:eastAsia="Times New Roman" w:hAnsi="Times New Roman" w:cs="Times New Roman"/>
                <w:sz w:val="24"/>
                <w:szCs w:val="24"/>
                <w:lang w:val="ru-RU" w:eastAsia="ru-RU"/>
              </w:rPr>
              <w:t>.</w:t>
            </w:r>
          </w:p>
        </w:tc>
        <w:tc>
          <w:tcPr>
            <w:tcW w:w="4665" w:type="dxa"/>
            <w:tcBorders>
              <w:top w:val="single" w:sz="6" w:space="0" w:color="E9ECEF"/>
              <w:left w:val="single" w:sz="6" w:space="0" w:color="E9ECEF"/>
              <w:bottom w:val="single" w:sz="4" w:space="0" w:color="auto"/>
              <w:right w:val="single" w:sz="6" w:space="0" w:color="E9ECEF"/>
            </w:tcBorders>
            <w:tcMar>
              <w:top w:w="0" w:type="dxa"/>
              <w:left w:w="0" w:type="dxa"/>
              <w:bottom w:w="0" w:type="dxa"/>
              <w:right w:w="0" w:type="dxa"/>
            </w:tcMar>
          </w:tcPr>
          <w:p w14:paraId="1C34C680" w14:textId="582930D1" w:rsidR="0095071B" w:rsidRPr="0095071B" w:rsidRDefault="0095071B"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 </w:t>
            </w:r>
            <w:proofErr w:type="spellStart"/>
            <w:r w:rsidRPr="0095071B">
              <w:rPr>
                <w:rFonts w:ascii="Times New Roman" w:eastAsia="Times New Roman" w:hAnsi="Times New Roman" w:cs="Times New Roman"/>
                <w:sz w:val="24"/>
                <w:szCs w:val="24"/>
                <w:lang w:val="ru-RU" w:eastAsia="ru-RU"/>
              </w:rPr>
              <w:t>Комунальний</w:t>
            </w:r>
            <w:proofErr w:type="spellEnd"/>
            <w:r w:rsidRPr="0095071B">
              <w:rPr>
                <w:rFonts w:ascii="Times New Roman" w:eastAsia="Times New Roman" w:hAnsi="Times New Roman" w:cs="Times New Roman"/>
                <w:sz w:val="24"/>
                <w:szCs w:val="24"/>
                <w:lang w:val="ru-RU" w:eastAsia="ru-RU"/>
              </w:rPr>
              <w:t xml:space="preserve"> заклад Центр </w:t>
            </w:r>
            <w:proofErr w:type="spellStart"/>
            <w:r w:rsidRPr="0095071B">
              <w:rPr>
                <w:rFonts w:ascii="Times New Roman" w:eastAsia="Times New Roman" w:hAnsi="Times New Roman" w:cs="Times New Roman"/>
                <w:sz w:val="24"/>
                <w:szCs w:val="24"/>
                <w:lang w:val="ru-RU" w:eastAsia="ru-RU"/>
              </w:rPr>
              <w:t>культурних</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послуг</w:t>
            </w:r>
            <w:proofErr w:type="spellEnd"/>
            <w:r w:rsidRPr="0095071B">
              <w:rPr>
                <w:rFonts w:ascii="Times New Roman" w:eastAsia="Times New Roman" w:hAnsi="Times New Roman" w:cs="Times New Roman"/>
                <w:sz w:val="24"/>
                <w:szCs w:val="24"/>
                <w:lang w:val="ru-RU" w:eastAsia="ru-RU"/>
              </w:rPr>
              <w:t xml:space="preserve"> Димерської </w:t>
            </w:r>
            <w:proofErr w:type="spellStart"/>
            <w:r w:rsidRPr="0095071B">
              <w:rPr>
                <w:rFonts w:ascii="Times New Roman" w:eastAsia="Times New Roman" w:hAnsi="Times New Roman" w:cs="Times New Roman"/>
                <w:sz w:val="24"/>
                <w:szCs w:val="24"/>
                <w:lang w:val="ru-RU" w:eastAsia="ru-RU"/>
              </w:rPr>
              <w:t>селищної</w:t>
            </w:r>
            <w:proofErr w:type="spellEnd"/>
            <w:r w:rsidRPr="0095071B">
              <w:rPr>
                <w:rFonts w:ascii="Times New Roman" w:eastAsia="Times New Roman" w:hAnsi="Times New Roman" w:cs="Times New Roman"/>
                <w:sz w:val="24"/>
                <w:szCs w:val="24"/>
                <w:lang w:val="ru-RU" w:eastAsia="ru-RU"/>
              </w:rPr>
              <w:t xml:space="preserve"> ради «КРАЇНА МРІЙ»</w:t>
            </w:r>
          </w:p>
        </w:tc>
        <w:tc>
          <w:tcPr>
            <w:tcW w:w="1714" w:type="dxa"/>
            <w:gridSpan w:val="3"/>
            <w:tcBorders>
              <w:top w:val="single" w:sz="6" w:space="0" w:color="E9ECEF"/>
              <w:left w:val="single" w:sz="6" w:space="0" w:color="E9ECEF"/>
              <w:bottom w:val="single" w:sz="4" w:space="0" w:color="auto"/>
              <w:right w:val="single" w:sz="6" w:space="0" w:color="E9ECEF"/>
            </w:tcBorders>
            <w:tcMar>
              <w:top w:w="0" w:type="dxa"/>
              <w:left w:w="0" w:type="dxa"/>
              <w:bottom w:w="0" w:type="dxa"/>
              <w:right w:w="0" w:type="dxa"/>
            </w:tcMar>
          </w:tcPr>
          <w:p w14:paraId="2FAFDAC4" w14:textId="77777777" w:rsidR="0095071B" w:rsidRPr="0095071B" w:rsidRDefault="0095071B"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 xml:space="preserve">2026-2029 </w:t>
            </w:r>
            <w:proofErr w:type="spellStart"/>
            <w:proofErr w:type="gramStart"/>
            <w:r w:rsidRPr="0095071B">
              <w:rPr>
                <w:rFonts w:ascii="Times New Roman" w:eastAsia="Times New Roman" w:hAnsi="Times New Roman" w:cs="Times New Roman"/>
                <w:sz w:val="24"/>
                <w:szCs w:val="24"/>
                <w:lang w:val="ru-RU" w:eastAsia="ru-RU"/>
              </w:rPr>
              <w:t>р.р</w:t>
            </w:r>
            <w:proofErr w:type="spellEnd"/>
            <w:proofErr w:type="gramEnd"/>
          </w:p>
        </w:tc>
        <w:tc>
          <w:tcPr>
            <w:tcW w:w="247" w:type="dxa"/>
            <w:tcBorders>
              <w:bottom w:val="single" w:sz="4" w:space="0" w:color="auto"/>
            </w:tcBorders>
            <w:tcMar>
              <w:top w:w="0" w:type="dxa"/>
              <w:left w:w="10" w:type="dxa"/>
              <w:bottom w:w="0" w:type="dxa"/>
              <w:right w:w="10" w:type="dxa"/>
            </w:tcMar>
          </w:tcPr>
          <w:p w14:paraId="086868DF" w14:textId="77777777" w:rsidR="0095071B" w:rsidRPr="0095071B" w:rsidRDefault="0095071B" w:rsidP="00BF4334">
            <w:pPr>
              <w:rPr>
                <w:rFonts w:ascii="Times New Roman" w:eastAsia="Times New Roman" w:hAnsi="Times New Roman" w:cs="Times New Roman"/>
                <w:sz w:val="24"/>
                <w:szCs w:val="24"/>
                <w:lang w:val="ru-RU" w:eastAsia="ru-RU"/>
              </w:rPr>
            </w:pPr>
          </w:p>
        </w:tc>
      </w:tr>
      <w:tr w:rsidR="00B246A2" w:rsidRPr="00B246A2" w14:paraId="51929EFF" w14:textId="77777777" w:rsidTr="00B246A2">
        <w:trPr>
          <w:trHeight w:val="1560"/>
        </w:trPr>
        <w:tc>
          <w:tcPr>
            <w:tcW w:w="425" w:type="dxa"/>
            <w:tcBorders>
              <w:top w:val="single" w:sz="4" w:space="0" w:color="auto"/>
              <w:left w:val="single" w:sz="6" w:space="0" w:color="E9ECEF"/>
              <w:bottom w:val="single" w:sz="6" w:space="0" w:color="E9ECEF"/>
              <w:right w:val="single" w:sz="6" w:space="0" w:color="E9ECEF"/>
            </w:tcBorders>
            <w:tcMar>
              <w:top w:w="0" w:type="dxa"/>
              <w:left w:w="0" w:type="dxa"/>
              <w:bottom w:w="0" w:type="dxa"/>
              <w:right w:w="0" w:type="dxa"/>
            </w:tcMar>
          </w:tcPr>
          <w:p w14:paraId="039E2541" w14:textId="25DE8970" w:rsidR="00B246A2" w:rsidRPr="0095071B" w:rsidRDefault="00B246A2"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lastRenderedPageBreak/>
              <w:t>2.</w:t>
            </w:r>
          </w:p>
        </w:tc>
        <w:tc>
          <w:tcPr>
            <w:tcW w:w="7513" w:type="dxa"/>
            <w:tcBorders>
              <w:top w:val="single" w:sz="4" w:space="0" w:color="auto"/>
              <w:left w:val="single" w:sz="6" w:space="0" w:color="E9ECEF"/>
              <w:bottom w:val="single" w:sz="6" w:space="0" w:color="E9ECEF"/>
              <w:right w:val="single" w:sz="6" w:space="0" w:color="E9ECEF"/>
            </w:tcBorders>
            <w:tcMar>
              <w:top w:w="0" w:type="dxa"/>
              <w:left w:w="0" w:type="dxa"/>
              <w:bottom w:w="0" w:type="dxa"/>
              <w:right w:w="0" w:type="dxa"/>
            </w:tcMar>
          </w:tcPr>
          <w:p w14:paraId="6507DDF7" w14:textId="77777777" w:rsidR="00B246A2" w:rsidRPr="0095071B" w:rsidRDefault="00B246A2" w:rsidP="00BF4334">
            <w:pPr>
              <w:rPr>
                <w:rFonts w:ascii="Times New Roman" w:eastAsia="Times New Roman" w:hAnsi="Times New Roman" w:cs="Times New Roman"/>
                <w:sz w:val="24"/>
                <w:szCs w:val="24"/>
                <w:lang w:val="ru-RU" w:eastAsia="ru-RU"/>
              </w:rPr>
            </w:pPr>
            <w:proofErr w:type="spellStart"/>
            <w:r w:rsidRPr="0095071B">
              <w:rPr>
                <w:rFonts w:ascii="Times New Roman" w:eastAsia="Times New Roman" w:hAnsi="Times New Roman" w:cs="Times New Roman"/>
                <w:sz w:val="24"/>
                <w:szCs w:val="24"/>
                <w:lang w:val="ru-RU" w:eastAsia="ru-RU"/>
              </w:rPr>
              <w:t>Забезпечити</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проведення</w:t>
            </w:r>
            <w:proofErr w:type="spellEnd"/>
            <w:r w:rsidRPr="0095071B">
              <w:rPr>
                <w:rFonts w:ascii="Times New Roman" w:eastAsia="Times New Roman" w:hAnsi="Times New Roman" w:cs="Times New Roman"/>
                <w:sz w:val="24"/>
                <w:szCs w:val="24"/>
                <w:lang w:val="ru-RU" w:eastAsia="ru-RU"/>
              </w:rPr>
              <w:t xml:space="preserve"> </w:t>
            </w:r>
            <w:proofErr w:type="spellStart"/>
            <w:proofErr w:type="gramStart"/>
            <w:r w:rsidRPr="0095071B">
              <w:rPr>
                <w:rFonts w:ascii="Times New Roman" w:eastAsia="Times New Roman" w:hAnsi="Times New Roman" w:cs="Times New Roman"/>
                <w:sz w:val="24"/>
                <w:szCs w:val="24"/>
                <w:lang w:val="ru-RU" w:eastAsia="ru-RU"/>
              </w:rPr>
              <w:t>заходів</w:t>
            </w:r>
            <w:proofErr w:type="spellEnd"/>
            <w:r w:rsidRPr="0095071B">
              <w:rPr>
                <w:rFonts w:ascii="Times New Roman" w:eastAsia="Times New Roman" w:hAnsi="Times New Roman" w:cs="Times New Roman"/>
                <w:sz w:val="24"/>
                <w:szCs w:val="24"/>
                <w:lang w:val="ru-RU" w:eastAsia="ru-RU"/>
              </w:rPr>
              <w:t xml:space="preserve"> ,</w:t>
            </w:r>
            <w:proofErr w:type="gram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розроблених</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молодiжними</w:t>
            </w:r>
            <w:proofErr w:type="spellEnd"/>
            <w:r w:rsidRPr="0095071B">
              <w:rPr>
                <w:rFonts w:ascii="Times New Roman" w:eastAsia="Times New Roman" w:hAnsi="Times New Roman" w:cs="Times New Roman"/>
                <w:sz w:val="24"/>
                <w:szCs w:val="24"/>
                <w:lang w:val="ru-RU" w:eastAsia="ru-RU"/>
              </w:rPr>
              <w:t xml:space="preserve"> та </w:t>
            </w:r>
            <w:proofErr w:type="spellStart"/>
            <w:r w:rsidRPr="0095071B">
              <w:rPr>
                <w:rFonts w:ascii="Times New Roman" w:eastAsia="Times New Roman" w:hAnsi="Times New Roman" w:cs="Times New Roman"/>
                <w:sz w:val="24"/>
                <w:szCs w:val="24"/>
                <w:lang w:val="ru-RU" w:eastAsia="ru-RU"/>
              </w:rPr>
              <w:t>дитячими</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громадськими</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об'єднаннями</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стосовно</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реалізації</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молодіжної</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політики</w:t>
            </w:r>
            <w:proofErr w:type="spellEnd"/>
            <w:r w:rsidRPr="0095071B">
              <w:rPr>
                <w:rFonts w:ascii="Times New Roman" w:eastAsia="Times New Roman" w:hAnsi="Times New Roman" w:cs="Times New Roman"/>
                <w:sz w:val="24"/>
                <w:szCs w:val="24"/>
                <w:lang w:val="ru-RU" w:eastAsia="ru-RU"/>
              </w:rPr>
              <w:t xml:space="preserve"> у </w:t>
            </w:r>
            <w:proofErr w:type="spellStart"/>
            <w:r w:rsidRPr="0095071B">
              <w:rPr>
                <w:rFonts w:ascii="Times New Roman" w:eastAsia="Times New Roman" w:hAnsi="Times New Roman" w:cs="Times New Roman"/>
                <w:sz w:val="24"/>
                <w:szCs w:val="24"/>
                <w:lang w:val="ru-RU" w:eastAsia="ru-RU"/>
              </w:rPr>
              <w:t>громаді</w:t>
            </w:r>
            <w:proofErr w:type="spellEnd"/>
            <w:r w:rsidRPr="0095071B">
              <w:rPr>
                <w:rFonts w:ascii="Times New Roman" w:eastAsia="Times New Roman" w:hAnsi="Times New Roman" w:cs="Times New Roman"/>
                <w:sz w:val="24"/>
                <w:szCs w:val="24"/>
                <w:lang w:val="ru-RU" w:eastAsia="ru-RU"/>
              </w:rPr>
              <w:t>.</w:t>
            </w:r>
          </w:p>
        </w:tc>
        <w:tc>
          <w:tcPr>
            <w:tcW w:w="4665" w:type="dxa"/>
            <w:tcBorders>
              <w:top w:val="single" w:sz="4" w:space="0" w:color="auto"/>
              <w:left w:val="single" w:sz="6" w:space="0" w:color="E9ECEF"/>
              <w:bottom w:val="single" w:sz="6" w:space="0" w:color="E9ECEF"/>
              <w:right w:val="single" w:sz="6" w:space="0" w:color="E9ECEF"/>
            </w:tcBorders>
            <w:tcMar>
              <w:top w:w="0" w:type="dxa"/>
              <w:left w:w="0" w:type="dxa"/>
              <w:bottom w:w="0" w:type="dxa"/>
              <w:right w:w="0" w:type="dxa"/>
            </w:tcMar>
          </w:tcPr>
          <w:p w14:paraId="79DB4523" w14:textId="77777777" w:rsidR="00B246A2" w:rsidRPr="0095071B" w:rsidRDefault="00B246A2" w:rsidP="00BF4334">
            <w:pPr>
              <w:rPr>
                <w:rFonts w:ascii="Times New Roman" w:eastAsia="Times New Roman" w:hAnsi="Times New Roman" w:cs="Times New Roman"/>
                <w:sz w:val="24"/>
                <w:szCs w:val="24"/>
                <w:lang w:val="ru-RU" w:eastAsia="ru-RU"/>
              </w:rPr>
            </w:pPr>
            <w:proofErr w:type="spellStart"/>
            <w:r w:rsidRPr="0095071B">
              <w:rPr>
                <w:rFonts w:ascii="Times New Roman" w:eastAsia="Times New Roman" w:hAnsi="Times New Roman" w:cs="Times New Roman"/>
                <w:sz w:val="24"/>
                <w:szCs w:val="24"/>
                <w:lang w:val="ru-RU" w:eastAsia="ru-RU"/>
              </w:rPr>
              <w:t>Комунальний</w:t>
            </w:r>
            <w:proofErr w:type="spellEnd"/>
            <w:r w:rsidRPr="0095071B">
              <w:rPr>
                <w:rFonts w:ascii="Times New Roman" w:eastAsia="Times New Roman" w:hAnsi="Times New Roman" w:cs="Times New Roman"/>
                <w:sz w:val="24"/>
                <w:szCs w:val="24"/>
                <w:lang w:val="ru-RU" w:eastAsia="ru-RU"/>
              </w:rPr>
              <w:t xml:space="preserve"> заклад Центр </w:t>
            </w:r>
            <w:proofErr w:type="spellStart"/>
            <w:r w:rsidRPr="0095071B">
              <w:rPr>
                <w:rFonts w:ascii="Times New Roman" w:eastAsia="Times New Roman" w:hAnsi="Times New Roman" w:cs="Times New Roman"/>
                <w:sz w:val="24"/>
                <w:szCs w:val="24"/>
                <w:lang w:val="ru-RU" w:eastAsia="ru-RU"/>
              </w:rPr>
              <w:t>культурних</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послуг</w:t>
            </w:r>
            <w:proofErr w:type="spellEnd"/>
            <w:r w:rsidRPr="0095071B">
              <w:rPr>
                <w:rFonts w:ascii="Times New Roman" w:eastAsia="Times New Roman" w:hAnsi="Times New Roman" w:cs="Times New Roman"/>
                <w:sz w:val="24"/>
                <w:szCs w:val="24"/>
                <w:lang w:val="ru-RU" w:eastAsia="ru-RU"/>
              </w:rPr>
              <w:t xml:space="preserve"> Димерської </w:t>
            </w:r>
            <w:proofErr w:type="spellStart"/>
            <w:r w:rsidRPr="0095071B">
              <w:rPr>
                <w:rFonts w:ascii="Times New Roman" w:eastAsia="Times New Roman" w:hAnsi="Times New Roman" w:cs="Times New Roman"/>
                <w:sz w:val="24"/>
                <w:szCs w:val="24"/>
                <w:lang w:val="ru-RU" w:eastAsia="ru-RU"/>
              </w:rPr>
              <w:t>селищної</w:t>
            </w:r>
            <w:proofErr w:type="spellEnd"/>
            <w:r w:rsidRPr="0095071B">
              <w:rPr>
                <w:rFonts w:ascii="Times New Roman" w:eastAsia="Times New Roman" w:hAnsi="Times New Roman" w:cs="Times New Roman"/>
                <w:sz w:val="24"/>
                <w:szCs w:val="24"/>
                <w:lang w:val="ru-RU" w:eastAsia="ru-RU"/>
              </w:rPr>
              <w:t xml:space="preserve"> ради «КРАЇНА МРІЙ»</w:t>
            </w:r>
          </w:p>
        </w:tc>
        <w:tc>
          <w:tcPr>
            <w:tcW w:w="1714" w:type="dxa"/>
            <w:gridSpan w:val="3"/>
            <w:tcBorders>
              <w:top w:val="single" w:sz="4" w:space="0" w:color="auto"/>
              <w:left w:val="single" w:sz="6" w:space="0" w:color="E9ECEF"/>
              <w:bottom w:val="single" w:sz="6" w:space="0" w:color="E9ECEF"/>
              <w:right w:val="single" w:sz="6" w:space="0" w:color="E9ECEF"/>
            </w:tcBorders>
            <w:tcMar>
              <w:top w:w="0" w:type="dxa"/>
              <w:left w:w="0" w:type="dxa"/>
              <w:bottom w:w="0" w:type="dxa"/>
              <w:right w:w="0" w:type="dxa"/>
            </w:tcMar>
          </w:tcPr>
          <w:p w14:paraId="6BF84BF2" w14:textId="53489820" w:rsidR="00B246A2" w:rsidRPr="0095071B" w:rsidRDefault="00B246A2" w:rsidP="00BF4334">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 2026- 2029 р.</w:t>
            </w:r>
          </w:p>
        </w:tc>
        <w:tc>
          <w:tcPr>
            <w:tcW w:w="247" w:type="dxa"/>
            <w:tcBorders>
              <w:top w:val="single" w:sz="4" w:space="0" w:color="auto"/>
            </w:tcBorders>
            <w:tcMar>
              <w:top w:w="0" w:type="dxa"/>
              <w:left w:w="10" w:type="dxa"/>
              <w:bottom w:w="0" w:type="dxa"/>
              <w:right w:w="10" w:type="dxa"/>
            </w:tcMar>
          </w:tcPr>
          <w:p w14:paraId="2F86630C" w14:textId="77777777" w:rsidR="00B246A2" w:rsidRPr="0095071B" w:rsidRDefault="00B246A2" w:rsidP="00BF4334">
            <w:pPr>
              <w:rPr>
                <w:rFonts w:ascii="Times New Roman" w:eastAsia="Times New Roman" w:hAnsi="Times New Roman" w:cs="Times New Roman"/>
                <w:sz w:val="24"/>
                <w:szCs w:val="24"/>
                <w:lang w:val="ru-RU" w:eastAsia="ru-RU"/>
              </w:rPr>
            </w:pPr>
          </w:p>
        </w:tc>
      </w:tr>
      <w:tr w:rsidR="0095071B" w:rsidRPr="0095071B" w14:paraId="396193FC" w14:textId="77777777" w:rsidTr="00B246A2">
        <w:trPr>
          <w:trHeight w:val="1251"/>
        </w:trPr>
        <w:tc>
          <w:tcPr>
            <w:tcW w:w="425" w:type="dxa"/>
            <w:tcBorders>
              <w:top w:val="single" w:sz="6" w:space="0" w:color="E9ECEF"/>
              <w:left w:val="single" w:sz="6" w:space="0" w:color="E9ECEF"/>
              <w:bottom w:val="single" w:sz="4" w:space="0" w:color="auto"/>
              <w:right w:val="single" w:sz="6" w:space="0" w:color="E9ECEF"/>
            </w:tcBorders>
            <w:tcMar>
              <w:top w:w="0" w:type="dxa"/>
              <w:left w:w="0" w:type="dxa"/>
              <w:bottom w:w="0" w:type="dxa"/>
              <w:right w:w="0" w:type="dxa"/>
            </w:tcMar>
          </w:tcPr>
          <w:p w14:paraId="1D12B8AF" w14:textId="77777777" w:rsidR="0095071B" w:rsidRPr="0095071B" w:rsidRDefault="0095071B" w:rsidP="00BF4334">
            <w:pPr>
              <w:jc w:val="cente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3.</w:t>
            </w:r>
          </w:p>
          <w:p w14:paraId="0233C90D" w14:textId="4F483802" w:rsidR="0095071B" w:rsidRPr="0095071B" w:rsidRDefault="0095071B" w:rsidP="00BF4334">
            <w:pPr>
              <w:rPr>
                <w:rFonts w:ascii="Times New Roman" w:eastAsia="Times New Roman" w:hAnsi="Times New Roman" w:cs="Times New Roman"/>
                <w:sz w:val="24"/>
                <w:szCs w:val="24"/>
                <w:lang w:val="ru-RU" w:eastAsia="ru-RU"/>
              </w:rPr>
            </w:pPr>
          </w:p>
        </w:tc>
        <w:tc>
          <w:tcPr>
            <w:tcW w:w="7513" w:type="dxa"/>
            <w:tcBorders>
              <w:top w:val="single" w:sz="6" w:space="0" w:color="E9ECEF"/>
              <w:left w:val="single" w:sz="6" w:space="0" w:color="E9ECEF"/>
              <w:bottom w:val="single" w:sz="4" w:space="0" w:color="auto"/>
              <w:right w:val="single" w:sz="6" w:space="0" w:color="E9ECEF"/>
            </w:tcBorders>
            <w:tcMar>
              <w:top w:w="0" w:type="dxa"/>
              <w:left w:w="0" w:type="dxa"/>
              <w:bottom w:w="0" w:type="dxa"/>
              <w:right w:w="0" w:type="dxa"/>
            </w:tcMar>
          </w:tcPr>
          <w:p w14:paraId="6ECA99CD" w14:textId="4597FA7B" w:rsidR="0095071B" w:rsidRPr="0095071B" w:rsidRDefault="0095071B" w:rsidP="00BF4334">
            <w:pPr>
              <w:rPr>
                <w:rFonts w:ascii="Times New Roman" w:eastAsia="Times New Roman" w:hAnsi="Times New Roman" w:cs="Times New Roman"/>
                <w:sz w:val="24"/>
                <w:szCs w:val="24"/>
                <w:lang w:val="ru-RU" w:eastAsia="ru-RU"/>
              </w:rPr>
            </w:pPr>
            <w:proofErr w:type="spellStart"/>
            <w:r w:rsidRPr="0095071B">
              <w:rPr>
                <w:rFonts w:ascii="Times New Roman" w:eastAsia="Times New Roman" w:hAnsi="Times New Roman" w:cs="Times New Roman"/>
                <w:sz w:val="24"/>
                <w:szCs w:val="24"/>
                <w:lang w:val="ru-RU" w:eastAsia="ru-RU"/>
              </w:rPr>
              <w:t>Забезпечити</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фінансову</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підтримку</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участі</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активної</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молодi</w:t>
            </w:r>
            <w:proofErr w:type="spellEnd"/>
            <w:r w:rsidRPr="0095071B">
              <w:rPr>
                <w:rFonts w:ascii="Times New Roman" w:eastAsia="Times New Roman" w:hAnsi="Times New Roman" w:cs="Times New Roman"/>
                <w:sz w:val="24"/>
                <w:szCs w:val="24"/>
                <w:lang w:val="ru-RU" w:eastAsia="ru-RU"/>
              </w:rPr>
              <w:t xml:space="preserve"> у форумах, </w:t>
            </w:r>
            <w:proofErr w:type="spellStart"/>
            <w:r w:rsidRPr="0095071B">
              <w:rPr>
                <w:rFonts w:ascii="Times New Roman" w:eastAsia="Times New Roman" w:hAnsi="Times New Roman" w:cs="Times New Roman"/>
                <w:sz w:val="24"/>
                <w:szCs w:val="24"/>
                <w:lang w:val="ru-RU" w:eastAsia="ru-RU"/>
              </w:rPr>
              <w:t>конференцi</w:t>
            </w:r>
            <w:proofErr w:type="gramStart"/>
            <w:r w:rsidRPr="0095071B">
              <w:rPr>
                <w:rFonts w:ascii="Times New Roman" w:eastAsia="Times New Roman" w:hAnsi="Times New Roman" w:cs="Times New Roman"/>
                <w:sz w:val="24"/>
                <w:szCs w:val="24"/>
                <w:lang w:val="ru-RU" w:eastAsia="ru-RU"/>
              </w:rPr>
              <w:t>ях</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різного</w:t>
            </w:r>
            <w:proofErr w:type="spellEnd"/>
            <w:proofErr w:type="gram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рівня</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що</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спрямованi</w:t>
            </w:r>
            <w:proofErr w:type="spellEnd"/>
            <w:r w:rsidRPr="0095071B">
              <w:rPr>
                <w:rFonts w:ascii="Times New Roman" w:eastAsia="Times New Roman" w:hAnsi="Times New Roman" w:cs="Times New Roman"/>
                <w:sz w:val="24"/>
                <w:szCs w:val="24"/>
                <w:lang w:val="ru-RU" w:eastAsia="ru-RU"/>
              </w:rPr>
              <w:t xml:space="preserve"> на </w:t>
            </w:r>
            <w:proofErr w:type="spellStart"/>
            <w:r w:rsidRPr="0095071B">
              <w:rPr>
                <w:rFonts w:ascii="Times New Roman" w:eastAsia="Times New Roman" w:hAnsi="Times New Roman" w:cs="Times New Roman"/>
                <w:sz w:val="24"/>
                <w:szCs w:val="24"/>
                <w:lang w:val="ru-RU" w:eastAsia="ru-RU"/>
              </w:rPr>
              <w:t>вирiшення</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актуальних</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молодiжних</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питань</w:t>
            </w:r>
            <w:proofErr w:type="spellEnd"/>
            <w:r w:rsidRPr="0095071B">
              <w:rPr>
                <w:rFonts w:ascii="Times New Roman" w:eastAsia="Times New Roman" w:hAnsi="Times New Roman" w:cs="Times New Roman"/>
                <w:sz w:val="24"/>
                <w:szCs w:val="24"/>
                <w:lang w:val="ru-RU" w:eastAsia="ru-RU"/>
              </w:rPr>
              <w:t>.</w:t>
            </w:r>
          </w:p>
        </w:tc>
        <w:tc>
          <w:tcPr>
            <w:tcW w:w="4665" w:type="dxa"/>
            <w:tcBorders>
              <w:top w:val="single" w:sz="6" w:space="0" w:color="E9ECEF"/>
              <w:left w:val="single" w:sz="6" w:space="0" w:color="E9ECEF"/>
              <w:bottom w:val="single" w:sz="4" w:space="0" w:color="auto"/>
              <w:right w:val="single" w:sz="6" w:space="0" w:color="E9ECEF"/>
            </w:tcBorders>
            <w:tcMar>
              <w:top w:w="0" w:type="dxa"/>
              <w:left w:w="0" w:type="dxa"/>
              <w:bottom w:w="0" w:type="dxa"/>
              <w:right w:w="0" w:type="dxa"/>
            </w:tcMar>
          </w:tcPr>
          <w:p w14:paraId="32A9E42B" w14:textId="65FA730F" w:rsidR="0095071B" w:rsidRPr="0095071B" w:rsidRDefault="0095071B"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 </w:t>
            </w:r>
            <w:proofErr w:type="spellStart"/>
            <w:r w:rsidRPr="0095071B">
              <w:rPr>
                <w:rFonts w:ascii="Times New Roman" w:eastAsia="Times New Roman" w:hAnsi="Times New Roman" w:cs="Times New Roman"/>
                <w:sz w:val="24"/>
                <w:szCs w:val="24"/>
                <w:lang w:val="ru-RU" w:eastAsia="ru-RU"/>
              </w:rPr>
              <w:t>Комунальний</w:t>
            </w:r>
            <w:proofErr w:type="spellEnd"/>
            <w:r w:rsidRPr="0095071B">
              <w:rPr>
                <w:rFonts w:ascii="Times New Roman" w:eastAsia="Times New Roman" w:hAnsi="Times New Roman" w:cs="Times New Roman"/>
                <w:sz w:val="24"/>
                <w:szCs w:val="24"/>
                <w:lang w:val="ru-RU" w:eastAsia="ru-RU"/>
              </w:rPr>
              <w:t xml:space="preserve"> заклад Центр </w:t>
            </w:r>
            <w:proofErr w:type="spellStart"/>
            <w:r w:rsidRPr="0095071B">
              <w:rPr>
                <w:rFonts w:ascii="Times New Roman" w:eastAsia="Times New Roman" w:hAnsi="Times New Roman" w:cs="Times New Roman"/>
                <w:sz w:val="24"/>
                <w:szCs w:val="24"/>
                <w:lang w:val="ru-RU" w:eastAsia="ru-RU"/>
              </w:rPr>
              <w:t>культурних</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послуг</w:t>
            </w:r>
            <w:proofErr w:type="spellEnd"/>
            <w:r w:rsidRPr="0095071B">
              <w:rPr>
                <w:rFonts w:ascii="Times New Roman" w:eastAsia="Times New Roman" w:hAnsi="Times New Roman" w:cs="Times New Roman"/>
                <w:sz w:val="24"/>
                <w:szCs w:val="24"/>
                <w:lang w:val="ru-RU" w:eastAsia="ru-RU"/>
              </w:rPr>
              <w:t xml:space="preserve"> Димерської </w:t>
            </w:r>
            <w:proofErr w:type="spellStart"/>
            <w:r w:rsidRPr="0095071B">
              <w:rPr>
                <w:rFonts w:ascii="Times New Roman" w:eastAsia="Times New Roman" w:hAnsi="Times New Roman" w:cs="Times New Roman"/>
                <w:sz w:val="24"/>
                <w:szCs w:val="24"/>
                <w:lang w:val="ru-RU" w:eastAsia="ru-RU"/>
              </w:rPr>
              <w:t>селищної</w:t>
            </w:r>
            <w:proofErr w:type="spellEnd"/>
            <w:r w:rsidRPr="0095071B">
              <w:rPr>
                <w:rFonts w:ascii="Times New Roman" w:eastAsia="Times New Roman" w:hAnsi="Times New Roman" w:cs="Times New Roman"/>
                <w:sz w:val="24"/>
                <w:szCs w:val="24"/>
                <w:lang w:val="ru-RU" w:eastAsia="ru-RU"/>
              </w:rPr>
              <w:t xml:space="preserve"> ради «КРАЇНА МРІЙ»</w:t>
            </w:r>
          </w:p>
        </w:tc>
        <w:tc>
          <w:tcPr>
            <w:tcW w:w="1714" w:type="dxa"/>
            <w:gridSpan w:val="3"/>
            <w:tcBorders>
              <w:top w:val="single" w:sz="6" w:space="0" w:color="E9ECEF"/>
              <w:left w:val="single" w:sz="6" w:space="0" w:color="E9ECEF"/>
              <w:bottom w:val="single" w:sz="4" w:space="0" w:color="auto"/>
              <w:right w:val="single" w:sz="6" w:space="0" w:color="E9ECEF"/>
            </w:tcBorders>
            <w:tcMar>
              <w:top w:w="0" w:type="dxa"/>
              <w:left w:w="0" w:type="dxa"/>
              <w:bottom w:w="0" w:type="dxa"/>
              <w:right w:w="0" w:type="dxa"/>
            </w:tcMar>
          </w:tcPr>
          <w:p w14:paraId="3AA3011D" w14:textId="77777777" w:rsidR="0095071B" w:rsidRPr="0095071B" w:rsidRDefault="0095071B"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2026-2029 р.</w:t>
            </w:r>
          </w:p>
          <w:p w14:paraId="1A6E97EB" w14:textId="77777777" w:rsidR="0095071B" w:rsidRPr="0095071B" w:rsidRDefault="0095071B" w:rsidP="00BF4334">
            <w:pPr>
              <w:rPr>
                <w:rFonts w:ascii="Times New Roman" w:eastAsia="Times New Roman" w:hAnsi="Times New Roman" w:cs="Times New Roman"/>
                <w:sz w:val="24"/>
                <w:szCs w:val="24"/>
                <w:lang w:val="ru-RU" w:eastAsia="ru-RU"/>
              </w:rPr>
            </w:pPr>
          </w:p>
          <w:p w14:paraId="5BF1DBE9" w14:textId="4F4FE0D8" w:rsidR="0095071B" w:rsidRPr="0095071B" w:rsidRDefault="0095071B" w:rsidP="00BF4334">
            <w:pPr>
              <w:rPr>
                <w:rFonts w:ascii="Times New Roman" w:eastAsia="Times New Roman" w:hAnsi="Times New Roman" w:cs="Times New Roman"/>
                <w:sz w:val="24"/>
                <w:szCs w:val="24"/>
                <w:lang w:val="ru-RU" w:eastAsia="ru-RU"/>
              </w:rPr>
            </w:pPr>
          </w:p>
        </w:tc>
        <w:tc>
          <w:tcPr>
            <w:tcW w:w="247" w:type="dxa"/>
            <w:tcBorders>
              <w:bottom w:val="single" w:sz="4" w:space="0" w:color="auto"/>
            </w:tcBorders>
            <w:tcMar>
              <w:top w:w="0" w:type="dxa"/>
              <w:left w:w="10" w:type="dxa"/>
              <w:bottom w:w="0" w:type="dxa"/>
              <w:right w:w="10" w:type="dxa"/>
            </w:tcMar>
          </w:tcPr>
          <w:p w14:paraId="688E6264" w14:textId="77777777" w:rsidR="0095071B" w:rsidRPr="0095071B" w:rsidRDefault="0095071B" w:rsidP="00BF4334">
            <w:pPr>
              <w:rPr>
                <w:rFonts w:ascii="Times New Roman" w:eastAsia="Times New Roman" w:hAnsi="Times New Roman" w:cs="Times New Roman"/>
                <w:sz w:val="24"/>
                <w:szCs w:val="24"/>
                <w:lang w:val="ru-RU" w:eastAsia="ru-RU"/>
              </w:rPr>
            </w:pPr>
          </w:p>
        </w:tc>
      </w:tr>
      <w:tr w:rsidR="00B246A2" w:rsidRPr="00B246A2" w14:paraId="5377A68B" w14:textId="77777777" w:rsidTr="00B246A2">
        <w:trPr>
          <w:trHeight w:val="1780"/>
        </w:trPr>
        <w:tc>
          <w:tcPr>
            <w:tcW w:w="425" w:type="dxa"/>
            <w:tcBorders>
              <w:top w:val="single" w:sz="4" w:space="0" w:color="auto"/>
              <w:left w:val="single" w:sz="6" w:space="0" w:color="E9ECEF"/>
              <w:bottom w:val="single" w:sz="4" w:space="0" w:color="auto"/>
              <w:right w:val="single" w:sz="6" w:space="0" w:color="E9ECEF"/>
            </w:tcBorders>
            <w:tcMar>
              <w:top w:w="0" w:type="dxa"/>
              <w:left w:w="0" w:type="dxa"/>
              <w:bottom w:w="0" w:type="dxa"/>
              <w:right w:w="0" w:type="dxa"/>
            </w:tcMar>
          </w:tcPr>
          <w:p w14:paraId="29A3B3A1" w14:textId="65404E6D" w:rsidR="00B246A2" w:rsidRPr="0095071B" w:rsidRDefault="00B246A2"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 xml:space="preserve"> 4.</w:t>
            </w:r>
          </w:p>
          <w:p w14:paraId="082EF9C3" w14:textId="77777777" w:rsidR="00B246A2" w:rsidRPr="0095071B" w:rsidRDefault="00B246A2" w:rsidP="00BF4334">
            <w:pPr>
              <w:rPr>
                <w:rFonts w:ascii="Times New Roman" w:eastAsia="Times New Roman" w:hAnsi="Times New Roman" w:cs="Times New Roman"/>
                <w:sz w:val="24"/>
                <w:szCs w:val="24"/>
                <w:lang w:val="ru-RU" w:eastAsia="ru-RU"/>
              </w:rPr>
            </w:pPr>
          </w:p>
          <w:p w14:paraId="5A7D00D6" w14:textId="3E1C02FF" w:rsidR="00B246A2" w:rsidRPr="0095071B" w:rsidRDefault="00B246A2" w:rsidP="00BF4334">
            <w:pPr>
              <w:rPr>
                <w:rFonts w:ascii="Times New Roman" w:eastAsia="Times New Roman" w:hAnsi="Times New Roman" w:cs="Times New Roman"/>
                <w:sz w:val="24"/>
                <w:szCs w:val="24"/>
                <w:lang w:val="ru-RU" w:eastAsia="ru-RU"/>
              </w:rPr>
            </w:pPr>
          </w:p>
        </w:tc>
        <w:tc>
          <w:tcPr>
            <w:tcW w:w="7513" w:type="dxa"/>
            <w:tcBorders>
              <w:top w:val="single" w:sz="4" w:space="0" w:color="auto"/>
              <w:left w:val="single" w:sz="6" w:space="0" w:color="E9ECEF"/>
              <w:bottom w:val="single" w:sz="4" w:space="0" w:color="auto"/>
              <w:right w:val="single" w:sz="6" w:space="0" w:color="E9ECEF"/>
            </w:tcBorders>
            <w:tcMar>
              <w:top w:w="0" w:type="dxa"/>
              <w:left w:w="0" w:type="dxa"/>
              <w:bottom w:w="0" w:type="dxa"/>
              <w:right w:w="0" w:type="dxa"/>
            </w:tcMar>
          </w:tcPr>
          <w:p w14:paraId="0895EA9C" w14:textId="3DD486E8" w:rsidR="00B246A2" w:rsidRPr="0095071B" w:rsidRDefault="00B246A2" w:rsidP="00BF4334">
            <w:pPr>
              <w:rPr>
                <w:rFonts w:ascii="Times New Roman" w:eastAsia="Times New Roman" w:hAnsi="Times New Roman" w:cs="Times New Roman"/>
                <w:sz w:val="24"/>
                <w:szCs w:val="24"/>
                <w:lang w:val="ru-RU" w:eastAsia="ru-RU"/>
              </w:rPr>
            </w:pPr>
            <w:proofErr w:type="spellStart"/>
            <w:r w:rsidRPr="0095071B">
              <w:rPr>
                <w:rFonts w:ascii="Times New Roman" w:eastAsia="Times New Roman" w:hAnsi="Times New Roman" w:cs="Times New Roman"/>
                <w:sz w:val="24"/>
                <w:szCs w:val="24"/>
                <w:lang w:val="ru-RU" w:eastAsia="ru-RU"/>
              </w:rPr>
              <w:t>Проводити</w:t>
            </w:r>
            <w:proofErr w:type="spellEnd"/>
            <w:r w:rsidRPr="0095071B">
              <w:rPr>
                <w:rFonts w:ascii="Times New Roman" w:eastAsia="Times New Roman" w:hAnsi="Times New Roman" w:cs="Times New Roman"/>
                <w:sz w:val="24"/>
                <w:szCs w:val="24"/>
                <w:lang w:val="ru-RU" w:eastAsia="ru-RU"/>
              </w:rPr>
              <w:t xml:space="preserve"> </w:t>
            </w:r>
            <w:proofErr w:type="spellStart"/>
            <w:proofErr w:type="gramStart"/>
            <w:r w:rsidRPr="0095071B">
              <w:rPr>
                <w:rFonts w:ascii="Times New Roman" w:eastAsia="Times New Roman" w:hAnsi="Times New Roman" w:cs="Times New Roman"/>
                <w:sz w:val="24"/>
                <w:szCs w:val="24"/>
                <w:lang w:val="ru-RU" w:eastAsia="ru-RU"/>
              </w:rPr>
              <w:t>молодіжні</w:t>
            </w:r>
            <w:proofErr w:type="spellEnd"/>
            <w:r w:rsidRPr="0095071B">
              <w:rPr>
                <w:rFonts w:ascii="Times New Roman" w:eastAsia="Times New Roman" w:hAnsi="Times New Roman" w:cs="Times New Roman"/>
                <w:sz w:val="24"/>
                <w:szCs w:val="24"/>
                <w:lang w:val="ru-RU" w:eastAsia="ru-RU"/>
              </w:rPr>
              <w:t xml:space="preserve">  заходи</w:t>
            </w:r>
            <w:proofErr w:type="gramEnd"/>
            <w:r w:rsidRPr="0095071B">
              <w:rPr>
                <w:rFonts w:ascii="Times New Roman" w:eastAsia="Times New Roman" w:hAnsi="Times New Roman" w:cs="Times New Roman"/>
                <w:sz w:val="24"/>
                <w:szCs w:val="24"/>
                <w:lang w:val="ru-RU" w:eastAsia="ru-RU"/>
              </w:rPr>
              <w:t xml:space="preserve"> до </w:t>
            </w:r>
            <w:proofErr w:type="spellStart"/>
            <w:r w:rsidRPr="0095071B">
              <w:rPr>
                <w:rFonts w:ascii="Times New Roman" w:eastAsia="Times New Roman" w:hAnsi="Times New Roman" w:cs="Times New Roman"/>
                <w:sz w:val="24"/>
                <w:szCs w:val="24"/>
                <w:lang w:val="ru-RU" w:eastAsia="ru-RU"/>
              </w:rPr>
              <w:t>державних</w:t>
            </w:r>
            <w:proofErr w:type="spellEnd"/>
            <w:r w:rsidRPr="0095071B">
              <w:rPr>
                <w:rFonts w:ascii="Times New Roman" w:eastAsia="Times New Roman" w:hAnsi="Times New Roman" w:cs="Times New Roman"/>
                <w:sz w:val="24"/>
                <w:szCs w:val="24"/>
                <w:lang w:val="ru-RU" w:eastAsia="ru-RU"/>
              </w:rPr>
              <w:t xml:space="preserve"> свят </w:t>
            </w:r>
            <w:proofErr w:type="spellStart"/>
            <w:r w:rsidRPr="0095071B">
              <w:rPr>
                <w:rFonts w:ascii="Times New Roman" w:eastAsia="Times New Roman" w:hAnsi="Times New Roman" w:cs="Times New Roman"/>
                <w:sz w:val="24"/>
                <w:szCs w:val="24"/>
                <w:lang w:val="ru-RU" w:eastAsia="ru-RU"/>
              </w:rPr>
              <w:t>України</w:t>
            </w:r>
            <w:proofErr w:type="spellEnd"/>
            <w:r w:rsidRPr="0095071B">
              <w:rPr>
                <w:rFonts w:ascii="Times New Roman" w:eastAsia="Times New Roman" w:hAnsi="Times New Roman" w:cs="Times New Roman"/>
                <w:sz w:val="24"/>
                <w:szCs w:val="24"/>
                <w:lang w:val="ru-RU" w:eastAsia="ru-RU"/>
              </w:rPr>
              <w:t xml:space="preserve"> (Дня </w:t>
            </w:r>
            <w:proofErr w:type="spellStart"/>
            <w:r w:rsidRPr="0095071B">
              <w:rPr>
                <w:rFonts w:ascii="Times New Roman" w:eastAsia="Times New Roman" w:hAnsi="Times New Roman" w:cs="Times New Roman"/>
                <w:sz w:val="24"/>
                <w:szCs w:val="24"/>
                <w:lang w:val="ru-RU" w:eastAsia="ru-RU"/>
              </w:rPr>
              <w:t>молодi</w:t>
            </w:r>
            <w:proofErr w:type="spellEnd"/>
            <w:r w:rsidRPr="0095071B">
              <w:rPr>
                <w:rFonts w:ascii="Times New Roman" w:eastAsia="Times New Roman" w:hAnsi="Times New Roman" w:cs="Times New Roman"/>
                <w:sz w:val="24"/>
                <w:szCs w:val="24"/>
                <w:lang w:val="ru-RU" w:eastAsia="ru-RU"/>
              </w:rPr>
              <w:t xml:space="preserve">, Дня </w:t>
            </w:r>
            <w:proofErr w:type="spellStart"/>
            <w:r w:rsidRPr="0095071B">
              <w:rPr>
                <w:rFonts w:ascii="Times New Roman" w:eastAsia="Times New Roman" w:hAnsi="Times New Roman" w:cs="Times New Roman"/>
                <w:sz w:val="24"/>
                <w:szCs w:val="24"/>
                <w:lang w:val="ru-RU" w:eastAsia="ru-RU"/>
              </w:rPr>
              <w:t>Незалежності</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України</w:t>
            </w:r>
            <w:proofErr w:type="spellEnd"/>
            <w:r w:rsidRPr="0095071B">
              <w:rPr>
                <w:rFonts w:ascii="Times New Roman" w:eastAsia="Times New Roman" w:hAnsi="Times New Roman" w:cs="Times New Roman"/>
                <w:sz w:val="24"/>
                <w:szCs w:val="24"/>
                <w:lang w:val="ru-RU" w:eastAsia="ru-RU"/>
              </w:rPr>
              <w:t xml:space="preserve">, Дня </w:t>
            </w:r>
            <w:proofErr w:type="spellStart"/>
            <w:r w:rsidRPr="0095071B">
              <w:rPr>
                <w:rFonts w:ascii="Times New Roman" w:eastAsia="Times New Roman" w:hAnsi="Times New Roman" w:cs="Times New Roman"/>
                <w:sz w:val="24"/>
                <w:szCs w:val="24"/>
                <w:lang w:val="ru-RU" w:eastAsia="ru-RU"/>
              </w:rPr>
              <w:t>Конституції</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тощо</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що</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сприяють</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пiдвищенню</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iнтересу</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молодi</w:t>
            </w:r>
            <w:proofErr w:type="spellEnd"/>
            <w:r w:rsidRPr="0095071B">
              <w:rPr>
                <w:rFonts w:ascii="Times New Roman" w:eastAsia="Times New Roman" w:hAnsi="Times New Roman" w:cs="Times New Roman"/>
                <w:sz w:val="24"/>
                <w:szCs w:val="24"/>
                <w:lang w:val="ru-RU" w:eastAsia="ru-RU"/>
              </w:rPr>
              <w:t xml:space="preserve"> до проблем </w:t>
            </w:r>
            <w:proofErr w:type="spellStart"/>
            <w:r w:rsidRPr="0095071B">
              <w:rPr>
                <w:rFonts w:ascii="Times New Roman" w:eastAsia="Times New Roman" w:hAnsi="Times New Roman" w:cs="Times New Roman"/>
                <w:sz w:val="24"/>
                <w:szCs w:val="24"/>
                <w:lang w:val="ru-RU" w:eastAsia="ru-RU"/>
              </w:rPr>
              <w:t>державотворення</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розвитку</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демократiї</w:t>
            </w:r>
            <w:proofErr w:type="spellEnd"/>
            <w:r w:rsidRPr="0095071B">
              <w:rPr>
                <w:rFonts w:ascii="Times New Roman" w:eastAsia="Times New Roman" w:hAnsi="Times New Roman" w:cs="Times New Roman"/>
                <w:sz w:val="24"/>
                <w:szCs w:val="24"/>
                <w:lang w:val="ru-RU" w:eastAsia="ru-RU"/>
              </w:rPr>
              <w:t xml:space="preserve"> та </w:t>
            </w:r>
            <w:proofErr w:type="spellStart"/>
            <w:r w:rsidRPr="0095071B">
              <w:rPr>
                <w:rFonts w:ascii="Times New Roman" w:eastAsia="Times New Roman" w:hAnsi="Times New Roman" w:cs="Times New Roman"/>
                <w:sz w:val="24"/>
                <w:szCs w:val="24"/>
                <w:lang w:val="ru-RU" w:eastAsia="ru-RU"/>
              </w:rPr>
              <w:t>громадянського</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суспiльства</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участi</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молодi</w:t>
            </w:r>
            <w:proofErr w:type="spellEnd"/>
            <w:r w:rsidRPr="0095071B">
              <w:rPr>
                <w:rFonts w:ascii="Times New Roman" w:eastAsia="Times New Roman" w:hAnsi="Times New Roman" w:cs="Times New Roman"/>
                <w:sz w:val="24"/>
                <w:szCs w:val="24"/>
                <w:lang w:val="ru-RU" w:eastAsia="ru-RU"/>
              </w:rPr>
              <w:t xml:space="preserve"> у </w:t>
            </w:r>
            <w:proofErr w:type="spellStart"/>
            <w:r w:rsidRPr="0095071B">
              <w:rPr>
                <w:rFonts w:ascii="Times New Roman" w:eastAsia="Times New Roman" w:hAnsi="Times New Roman" w:cs="Times New Roman"/>
                <w:sz w:val="24"/>
                <w:szCs w:val="24"/>
                <w:lang w:val="ru-RU" w:eastAsia="ru-RU"/>
              </w:rPr>
              <w:t>реалiзацiї</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державної</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молодiжної</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полiтики</w:t>
            </w:r>
            <w:proofErr w:type="spellEnd"/>
            <w:r w:rsidRPr="0095071B">
              <w:rPr>
                <w:rFonts w:ascii="Times New Roman" w:eastAsia="Times New Roman" w:hAnsi="Times New Roman" w:cs="Times New Roman"/>
                <w:sz w:val="24"/>
                <w:szCs w:val="24"/>
                <w:lang w:val="ru-RU" w:eastAsia="ru-RU"/>
              </w:rPr>
              <w:t>.</w:t>
            </w:r>
          </w:p>
        </w:tc>
        <w:tc>
          <w:tcPr>
            <w:tcW w:w="4665" w:type="dxa"/>
            <w:tcBorders>
              <w:top w:val="single" w:sz="4" w:space="0" w:color="auto"/>
              <w:left w:val="single" w:sz="6" w:space="0" w:color="E9ECEF"/>
              <w:bottom w:val="single" w:sz="4" w:space="0" w:color="auto"/>
              <w:right w:val="single" w:sz="6" w:space="0" w:color="E9ECEF"/>
            </w:tcBorders>
            <w:tcMar>
              <w:top w:w="0" w:type="dxa"/>
              <w:left w:w="0" w:type="dxa"/>
              <w:bottom w:w="0" w:type="dxa"/>
              <w:right w:w="0" w:type="dxa"/>
            </w:tcMar>
          </w:tcPr>
          <w:p w14:paraId="0A1D7EEF" w14:textId="77777777" w:rsidR="00B246A2" w:rsidRPr="0095071B" w:rsidRDefault="00B246A2" w:rsidP="00BF4334">
            <w:pPr>
              <w:rPr>
                <w:rFonts w:ascii="Times New Roman" w:eastAsia="Times New Roman" w:hAnsi="Times New Roman" w:cs="Times New Roman"/>
                <w:sz w:val="24"/>
                <w:szCs w:val="24"/>
                <w:lang w:val="ru-RU" w:eastAsia="ru-RU"/>
              </w:rPr>
            </w:pPr>
            <w:proofErr w:type="spellStart"/>
            <w:r w:rsidRPr="0095071B">
              <w:rPr>
                <w:rFonts w:ascii="Times New Roman" w:eastAsia="Times New Roman" w:hAnsi="Times New Roman" w:cs="Times New Roman"/>
                <w:sz w:val="24"/>
                <w:szCs w:val="24"/>
                <w:lang w:val="ru-RU" w:eastAsia="ru-RU"/>
              </w:rPr>
              <w:t>Комунальний</w:t>
            </w:r>
            <w:proofErr w:type="spellEnd"/>
            <w:r w:rsidRPr="0095071B">
              <w:rPr>
                <w:rFonts w:ascii="Times New Roman" w:eastAsia="Times New Roman" w:hAnsi="Times New Roman" w:cs="Times New Roman"/>
                <w:sz w:val="24"/>
                <w:szCs w:val="24"/>
                <w:lang w:val="ru-RU" w:eastAsia="ru-RU"/>
              </w:rPr>
              <w:t xml:space="preserve"> заклад Центр </w:t>
            </w:r>
            <w:proofErr w:type="spellStart"/>
            <w:r w:rsidRPr="0095071B">
              <w:rPr>
                <w:rFonts w:ascii="Times New Roman" w:eastAsia="Times New Roman" w:hAnsi="Times New Roman" w:cs="Times New Roman"/>
                <w:sz w:val="24"/>
                <w:szCs w:val="24"/>
                <w:lang w:val="ru-RU" w:eastAsia="ru-RU"/>
              </w:rPr>
              <w:t>культурних</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послуг</w:t>
            </w:r>
            <w:proofErr w:type="spellEnd"/>
            <w:r w:rsidRPr="0095071B">
              <w:rPr>
                <w:rFonts w:ascii="Times New Roman" w:eastAsia="Times New Roman" w:hAnsi="Times New Roman" w:cs="Times New Roman"/>
                <w:sz w:val="24"/>
                <w:szCs w:val="24"/>
                <w:lang w:val="ru-RU" w:eastAsia="ru-RU"/>
              </w:rPr>
              <w:t xml:space="preserve"> Димерської </w:t>
            </w:r>
            <w:proofErr w:type="spellStart"/>
            <w:r w:rsidRPr="0095071B">
              <w:rPr>
                <w:rFonts w:ascii="Times New Roman" w:eastAsia="Times New Roman" w:hAnsi="Times New Roman" w:cs="Times New Roman"/>
                <w:sz w:val="24"/>
                <w:szCs w:val="24"/>
                <w:lang w:val="ru-RU" w:eastAsia="ru-RU"/>
              </w:rPr>
              <w:t>селищної</w:t>
            </w:r>
            <w:proofErr w:type="spellEnd"/>
            <w:r w:rsidRPr="0095071B">
              <w:rPr>
                <w:rFonts w:ascii="Times New Roman" w:eastAsia="Times New Roman" w:hAnsi="Times New Roman" w:cs="Times New Roman"/>
                <w:sz w:val="24"/>
                <w:szCs w:val="24"/>
                <w:lang w:val="ru-RU" w:eastAsia="ru-RU"/>
              </w:rPr>
              <w:t xml:space="preserve"> ради «КРАЇНА МРІЙ»</w:t>
            </w:r>
          </w:p>
          <w:p w14:paraId="289B3ED6" w14:textId="77777777" w:rsidR="00B246A2" w:rsidRPr="0095071B" w:rsidRDefault="00B246A2" w:rsidP="00BF4334">
            <w:pPr>
              <w:rPr>
                <w:rFonts w:ascii="Times New Roman" w:eastAsia="Times New Roman" w:hAnsi="Times New Roman" w:cs="Times New Roman"/>
                <w:sz w:val="24"/>
                <w:szCs w:val="24"/>
                <w:lang w:val="ru-RU" w:eastAsia="ru-RU"/>
              </w:rPr>
            </w:pPr>
          </w:p>
          <w:p w14:paraId="7A56267B" w14:textId="3B183484" w:rsidR="00B246A2" w:rsidRPr="0095071B" w:rsidRDefault="00B246A2" w:rsidP="00BF4334">
            <w:pPr>
              <w:rPr>
                <w:rFonts w:ascii="Times New Roman" w:eastAsia="Times New Roman" w:hAnsi="Times New Roman" w:cs="Times New Roman"/>
                <w:sz w:val="24"/>
                <w:szCs w:val="24"/>
                <w:lang w:val="ru-RU" w:eastAsia="ru-RU"/>
              </w:rPr>
            </w:pPr>
          </w:p>
        </w:tc>
        <w:tc>
          <w:tcPr>
            <w:tcW w:w="1714" w:type="dxa"/>
            <w:gridSpan w:val="3"/>
            <w:tcBorders>
              <w:top w:val="single" w:sz="4" w:space="0" w:color="auto"/>
              <w:left w:val="single" w:sz="6" w:space="0" w:color="E9ECEF"/>
              <w:bottom w:val="single" w:sz="4" w:space="0" w:color="auto"/>
              <w:right w:val="single" w:sz="6" w:space="0" w:color="E9ECEF"/>
            </w:tcBorders>
            <w:tcMar>
              <w:top w:w="0" w:type="dxa"/>
              <w:left w:w="0" w:type="dxa"/>
              <w:bottom w:w="0" w:type="dxa"/>
              <w:right w:w="0" w:type="dxa"/>
            </w:tcMar>
          </w:tcPr>
          <w:p w14:paraId="47E84D9B" w14:textId="76B94BD3" w:rsidR="00B246A2" w:rsidRPr="0095071B" w:rsidRDefault="00B246A2" w:rsidP="00BF4334">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 2026 – 2029 р.</w:t>
            </w:r>
          </w:p>
          <w:p w14:paraId="35F60236" w14:textId="77777777" w:rsidR="00B246A2" w:rsidRPr="0095071B" w:rsidRDefault="00B246A2" w:rsidP="00BF4334">
            <w:pPr>
              <w:rPr>
                <w:rFonts w:ascii="Times New Roman" w:eastAsia="Times New Roman" w:hAnsi="Times New Roman" w:cs="Times New Roman"/>
                <w:sz w:val="24"/>
                <w:szCs w:val="24"/>
                <w:lang w:val="ru-RU" w:eastAsia="ru-RU"/>
              </w:rPr>
            </w:pPr>
          </w:p>
          <w:p w14:paraId="39BF8F5C" w14:textId="77777777" w:rsidR="00B246A2" w:rsidRPr="0095071B" w:rsidRDefault="00B246A2" w:rsidP="00BF4334">
            <w:pPr>
              <w:rPr>
                <w:rFonts w:ascii="Times New Roman" w:eastAsia="Times New Roman" w:hAnsi="Times New Roman" w:cs="Times New Roman"/>
                <w:sz w:val="24"/>
                <w:szCs w:val="24"/>
                <w:lang w:val="ru-RU" w:eastAsia="ru-RU"/>
              </w:rPr>
            </w:pPr>
          </w:p>
          <w:p w14:paraId="560F2548" w14:textId="04BD6F44" w:rsidR="00B246A2" w:rsidRPr="0095071B" w:rsidRDefault="00B246A2" w:rsidP="00BF4334">
            <w:pPr>
              <w:rPr>
                <w:rFonts w:ascii="Times New Roman" w:eastAsia="Times New Roman" w:hAnsi="Times New Roman" w:cs="Times New Roman"/>
                <w:sz w:val="24"/>
                <w:szCs w:val="24"/>
                <w:lang w:val="ru-RU" w:eastAsia="ru-RU"/>
              </w:rPr>
            </w:pPr>
          </w:p>
        </w:tc>
        <w:tc>
          <w:tcPr>
            <w:tcW w:w="247" w:type="dxa"/>
            <w:tcBorders>
              <w:top w:val="single" w:sz="4" w:space="0" w:color="auto"/>
              <w:bottom w:val="single" w:sz="4" w:space="0" w:color="auto"/>
            </w:tcBorders>
            <w:tcMar>
              <w:top w:w="0" w:type="dxa"/>
              <w:left w:w="10" w:type="dxa"/>
              <w:bottom w:w="0" w:type="dxa"/>
              <w:right w:w="10" w:type="dxa"/>
            </w:tcMar>
          </w:tcPr>
          <w:p w14:paraId="1E162AE0" w14:textId="77777777" w:rsidR="00B246A2" w:rsidRPr="0095071B" w:rsidRDefault="00B246A2" w:rsidP="00BF4334">
            <w:pPr>
              <w:rPr>
                <w:rFonts w:ascii="Times New Roman" w:eastAsia="Times New Roman" w:hAnsi="Times New Roman" w:cs="Times New Roman"/>
                <w:sz w:val="24"/>
                <w:szCs w:val="24"/>
                <w:lang w:val="ru-RU" w:eastAsia="ru-RU"/>
              </w:rPr>
            </w:pPr>
          </w:p>
        </w:tc>
      </w:tr>
      <w:tr w:rsidR="00B246A2" w:rsidRPr="0095071B" w14:paraId="5CBA8A21" w14:textId="77777777" w:rsidTr="00B246A2">
        <w:trPr>
          <w:trHeight w:val="2650"/>
        </w:trPr>
        <w:tc>
          <w:tcPr>
            <w:tcW w:w="425" w:type="dxa"/>
            <w:tcBorders>
              <w:top w:val="single" w:sz="4" w:space="0" w:color="auto"/>
              <w:left w:val="single" w:sz="6" w:space="0" w:color="E9ECEF"/>
              <w:bottom w:val="single" w:sz="6" w:space="0" w:color="E9ECEF"/>
              <w:right w:val="single" w:sz="6" w:space="0" w:color="E9ECEF"/>
            </w:tcBorders>
            <w:tcMar>
              <w:top w:w="0" w:type="dxa"/>
              <w:left w:w="0" w:type="dxa"/>
              <w:bottom w:w="0" w:type="dxa"/>
              <w:right w:w="0" w:type="dxa"/>
            </w:tcMar>
          </w:tcPr>
          <w:p w14:paraId="6F19410F" w14:textId="1D485736" w:rsidR="00B246A2" w:rsidRPr="0095071B" w:rsidRDefault="00B246A2"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 xml:space="preserve">   5.</w:t>
            </w:r>
          </w:p>
        </w:tc>
        <w:tc>
          <w:tcPr>
            <w:tcW w:w="7513" w:type="dxa"/>
            <w:tcBorders>
              <w:top w:val="single" w:sz="4" w:space="0" w:color="auto"/>
              <w:left w:val="single" w:sz="6" w:space="0" w:color="E9ECEF"/>
              <w:bottom w:val="single" w:sz="6" w:space="0" w:color="E9ECEF"/>
              <w:right w:val="single" w:sz="6" w:space="0" w:color="E9ECEF"/>
            </w:tcBorders>
            <w:tcMar>
              <w:top w:w="0" w:type="dxa"/>
              <w:left w:w="0" w:type="dxa"/>
              <w:bottom w:w="0" w:type="dxa"/>
              <w:right w:w="0" w:type="dxa"/>
            </w:tcMar>
          </w:tcPr>
          <w:p w14:paraId="36E1D276" w14:textId="77777777" w:rsidR="00B246A2" w:rsidRPr="0095071B" w:rsidRDefault="00B246A2"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 </w:t>
            </w:r>
            <w:proofErr w:type="spellStart"/>
            <w:r w:rsidRPr="0095071B">
              <w:rPr>
                <w:rFonts w:ascii="Times New Roman" w:eastAsia="Times New Roman" w:hAnsi="Times New Roman" w:cs="Times New Roman"/>
                <w:sz w:val="24"/>
                <w:szCs w:val="24"/>
                <w:lang w:val="ru-RU" w:eastAsia="ru-RU"/>
              </w:rPr>
              <w:t>Проводити</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навчання</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тренінги</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семінари</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круглі</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столи</w:t>
            </w:r>
            <w:proofErr w:type="spellEnd"/>
            <w:r w:rsidRPr="0095071B">
              <w:rPr>
                <w:rFonts w:ascii="Times New Roman" w:eastAsia="Times New Roman" w:hAnsi="Times New Roman" w:cs="Times New Roman"/>
                <w:sz w:val="24"/>
                <w:szCs w:val="24"/>
                <w:lang w:val="ru-RU" w:eastAsia="ru-RU"/>
              </w:rPr>
              <w:t xml:space="preserve"> та </w:t>
            </w:r>
            <w:proofErr w:type="spellStart"/>
            <w:r w:rsidRPr="0095071B">
              <w:rPr>
                <w:rFonts w:ascii="Times New Roman" w:eastAsia="Times New Roman" w:hAnsi="Times New Roman" w:cs="Times New Roman"/>
                <w:sz w:val="24"/>
                <w:szCs w:val="24"/>
                <w:lang w:val="ru-RU" w:eastAsia="ru-RU"/>
              </w:rPr>
              <w:t>інші</w:t>
            </w:r>
            <w:proofErr w:type="spellEnd"/>
            <w:r w:rsidRPr="0095071B">
              <w:rPr>
                <w:rFonts w:ascii="Times New Roman" w:eastAsia="Times New Roman" w:hAnsi="Times New Roman" w:cs="Times New Roman"/>
                <w:sz w:val="24"/>
                <w:szCs w:val="24"/>
                <w:lang w:val="ru-RU" w:eastAsia="ru-RU"/>
              </w:rPr>
              <w:t xml:space="preserve"> заходи з </w:t>
            </w:r>
            <w:proofErr w:type="spellStart"/>
            <w:r w:rsidRPr="0095071B">
              <w:rPr>
                <w:rFonts w:ascii="Times New Roman" w:eastAsia="Times New Roman" w:hAnsi="Times New Roman" w:cs="Times New Roman"/>
                <w:sz w:val="24"/>
                <w:szCs w:val="24"/>
                <w:lang w:val="ru-RU" w:eastAsia="ru-RU"/>
              </w:rPr>
              <w:t>питань</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патріотичного</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виховання</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молоді</w:t>
            </w:r>
            <w:proofErr w:type="spellEnd"/>
            <w:r w:rsidRPr="0095071B">
              <w:rPr>
                <w:rFonts w:ascii="Times New Roman" w:eastAsia="Times New Roman" w:hAnsi="Times New Roman" w:cs="Times New Roman"/>
                <w:sz w:val="24"/>
                <w:szCs w:val="24"/>
                <w:lang w:val="ru-RU" w:eastAsia="ru-RU"/>
              </w:rPr>
              <w:t xml:space="preserve"> та </w:t>
            </w:r>
            <w:proofErr w:type="spellStart"/>
            <w:r w:rsidRPr="0095071B">
              <w:rPr>
                <w:rFonts w:ascii="Times New Roman" w:eastAsia="Times New Roman" w:hAnsi="Times New Roman" w:cs="Times New Roman"/>
                <w:sz w:val="24"/>
                <w:szCs w:val="24"/>
                <w:lang w:val="ru-RU" w:eastAsia="ru-RU"/>
              </w:rPr>
              <w:t>популяризації</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національної</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культури</w:t>
            </w:r>
            <w:proofErr w:type="spellEnd"/>
            <w:r w:rsidRPr="0095071B">
              <w:rPr>
                <w:rFonts w:ascii="Times New Roman" w:eastAsia="Times New Roman" w:hAnsi="Times New Roman" w:cs="Times New Roman"/>
                <w:sz w:val="24"/>
                <w:szCs w:val="24"/>
                <w:lang w:val="ru-RU" w:eastAsia="ru-RU"/>
              </w:rPr>
              <w:t>.</w:t>
            </w:r>
          </w:p>
        </w:tc>
        <w:tc>
          <w:tcPr>
            <w:tcW w:w="4665" w:type="dxa"/>
            <w:tcBorders>
              <w:top w:val="single" w:sz="4" w:space="0" w:color="auto"/>
              <w:left w:val="single" w:sz="6" w:space="0" w:color="E9ECEF"/>
              <w:bottom w:val="single" w:sz="6" w:space="0" w:color="E9ECEF"/>
              <w:right w:val="single" w:sz="6" w:space="0" w:color="E9ECEF"/>
            </w:tcBorders>
            <w:tcMar>
              <w:top w:w="0" w:type="dxa"/>
              <w:left w:w="0" w:type="dxa"/>
              <w:bottom w:w="0" w:type="dxa"/>
              <w:right w:w="0" w:type="dxa"/>
            </w:tcMar>
          </w:tcPr>
          <w:p w14:paraId="1053D602" w14:textId="77777777" w:rsidR="00B246A2" w:rsidRPr="0095071B" w:rsidRDefault="00B246A2" w:rsidP="00BF4334">
            <w:pPr>
              <w:rPr>
                <w:rFonts w:ascii="Times New Roman" w:eastAsia="Times New Roman" w:hAnsi="Times New Roman" w:cs="Times New Roman"/>
                <w:sz w:val="24"/>
                <w:szCs w:val="24"/>
                <w:lang w:val="ru-RU" w:eastAsia="ru-RU"/>
              </w:rPr>
            </w:pPr>
            <w:proofErr w:type="spellStart"/>
            <w:r w:rsidRPr="0095071B">
              <w:rPr>
                <w:rFonts w:ascii="Times New Roman" w:eastAsia="Times New Roman" w:hAnsi="Times New Roman" w:cs="Times New Roman"/>
                <w:sz w:val="24"/>
                <w:szCs w:val="24"/>
                <w:lang w:val="ru-RU" w:eastAsia="ru-RU"/>
              </w:rPr>
              <w:t>Комунальний</w:t>
            </w:r>
            <w:proofErr w:type="spellEnd"/>
            <w:r w:rsidRPr="0095071B">
              <w:rPr>
                <w:rFonts w:ascii="Times New Roman" w:eastAsia="Times New Roman" w:hAnsi="Times New Roman" w:cs="Times New Roman"/>
                <w:sz w:val="24"/>
                <w:szCs w:val="24"/>
                <w:lang w:val="ru-RU" w:eastAsia="ru-RU"/>
              </w:rPr>
              <w:t xml:space="preserve"> заклад Центр </w:t>
            </w:r>
            <w:proofErr w:type="spellStart"/>
            <w:r w:rsidRPr="0095071B">
              <w:rPr>
                <w:rFonts w:ascii="Times New Roman" w:eastAsia="Times New Roman" w:hAnsi="Times New Roman" w:cs="Times New Roman"/>
                <w:sz w:val="24"/>
                <w:szCs w:val="24"/>
                <w:lang w:val="ru-RU" w:eastAsia="ru-RU"/>
              </w:rPr>
              <w:t>культурних</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послуг</w:t>
            </w:r>
            <w:proofErr w:type="spellEnd"/>
            <w:r w:rsidRPr="0095071B">
              <w:rPr>
                <w:rFonts w:ascii="Times New Roman" w:eastAsia="Times New Roman" w:hAnsi="Times New Roman" w:cs="Times New Roman"/>
                <w:sz w:val="24"/>
                <w:szCs w:val="24"/>
                <w:lang w:val="ru-RU" w:eastAsia="ru-RU"/>
              </w:rPr>
              <w:t xml:space="preserve"> Димерської </w:t>
            </w:r>
            <w:proofErr w:type="spellStart"/>
            <w:r w:rsidRPr="0095071B">
              <w:rPr>
                <w:rFonts w:ascii="Times New Roman" w:eastAsia="Times New Roman" w:hAnsi="Times New Roman" w:cs="Times New Roman"/>
                <w:sz w:val="24"/>
                <w:szCs w:val="24"/>
                <w:lang w:val="ru-RU" w:eastAsia="ru-RU"/>
              </w:rPr>
              <w:t>селищної</w:t>
            </w:r>
            <w:proofErr w:type="spellEnd"/>
            <w:r w:rsidRPr="0095071B">
              <w:rPr>
                <w:rFonts w:ascii="Times New Roman" w:eastAsia="Times New Roman" w:hAnsi="Times New Roman" w:cs="Times New Roman"/>
                <w:sz w:val="24"/>
                <w:szCs w:val="24"/>
                <w:lang w:val="ru-RU" w:eastAsia="ru-RU"/>
              </w:rPr>
              <w:t xml:space="preserve"> ради «КРАЇНА МРІЙ»</w:t>
            </w:r>
          </w:p>
        </w:tc>
        <w:tc>
          <w:tcPr>
            <w:tcW w:w="1714" w:type="dxa"/>
            <w:gridSpan w:val="3"/>
            <w:tcBorders>
              <w:top w:val="single" w:sz="4" w:space="0" w:color="auto"/>
              <w:left w:val="single" w:sz="6" w:space="0" w:color="E9ECEF"/>
              <w:bottom w:val="single" w:sz="6" w:space="0" w:color="E9ECEF"/>
              <w:right w:val="single" w:sz="6" w:space="0" w:color="E9ECEF"/>
            </w:tcBorders>
            <w:tcMar>
              <w:top w:w="0" w:type="dxa"/>
              <w:left w:w="0" w:type="dxa"/>
              <w:bottom w:w="0" w:type="dxa"/>
              <w:right w:w="0" w:type="dxa"/>
            </w:tcMar>
          </w:tcPr>
          <w:p w14:paraId="7B45B5BB" w14:textId="77777777" w:rsidR="00B246A2" w:rsidRPr="0095071B" w:rsidRDefault="00B246A2"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2026-2029 р.</w:t>
            </w:r>
          </w:p>
        </w:tc>
        <w:tc>
          <w:tcPr>
            <w:tcW w:w="247" w:type="dxa"/>
            <w:tcBorders>
              <w:top w:val="single" w:sz="4" w:space="0" w:color="auto"/>
            </w:tcBorders>
            <w:tcMar>
              <w:top w:w="0" w:type="dxa"/>
              <w:left w:w="10" w:type="dxa"/>
              <w:bottom w:w="0" w:type="dxa"/>
              <w:right w:w="10" w:type="dxa"/>
            </w:tcMar>
          </w:tcPr>
          <w:p w14:paraId="3C59D12D" w14:textId="77777777" w:rsidR="00B246A2" w:rsidRPr="0095071B" w:rsidRDefault="00B246A2" w:rsidP="00BF4334">
            <w:pPr>
              <w:rPr>
                <w:rFonts w:ascii="Times New Roman" w:eastAsia="Times New Roman" w:hAnsi="Times New Roman" w:cs="Times New Roman"/>
                <w:sz w:val="24"/>
                <w:szCs w:val="24"/>
                <w:lang w:val="ru-RU" w:eastAsia="ru-RU"/>
              </w:rPr>
            </w:pPr>
          </w:p>
        </w:tc>
      </w:tr>
      <w:tr w:rsidR="0095071B" w:rsidRPr="0095071B" w14:paraId="46F15E8C" w14:textId="77777777" w:rsidTr="00B246A2">
        <w:trPr>
          <w:trHeight w:val="315"/>
        </w:trPr>
        <w:tc>
          <w:tcPr>
            <w:tcW w:w="42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6F76F579" w14:textId="77777777" w:rsidR="0095071B" w:rsidRPr="0095071B" w:rsidRDefault="0095071B" w:rsidP="00BF4334">
            <w:pPr>
              <w:jc w:val="cente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lastRenderedPageBreak/>
              <w:t>6.</w:t>
            </w:r>
          </w:p>
        </w:tc>
        <w:tc>
          <w:tcPr>
            <w:tcW w:w="7513"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41B4155F" w14:textId="77777777" w:rsidR="0095071B" w:rsidRPr="0095071B" w:rsidRDefault="0095071B" w:rsidP="00BF4334">
            <w:pPr>
              <w:rPr>
                <w:rFonts w:ascii="Times New Roman" w:eastAsia="Times New Roman" w:hAnsi="Times New Roman" w:cs="Times New Roman"/>
                <w:sz w:val="24"/>
                <w:szCs w:val="24"/>
                <w:lang w:val="ru-RU" w:eastAsia="ru-RU"/>
              </w:rPr>
            </w:pPr>
            <w:proofErr w:type="spellStart"/>
            <w:r w:rsidRPr="0095071B">
              <w:rPr>
                <w:rFonts w:ascii="Times New Roman" w:eastAsia="Times New Roman" w:hAnsi="Times New Roman" w:cs="Times New Roman"/>
                <w:sz w:val="24"/>
                <w:szCs w:val="24"/>
                <w:lang w:val="ru-RU" w:eastAsia="ru-RU"/>
              </w:rPr>
              <w:t>Проводити</w:t>
            </w:r>
            <w:proofErr w:type="spellEnd"/>
            <w:r w:rsidRPr="0095071B">
              <w:rPr>
                <w:rFonts w:ascii="Times New Roman" w:eastAsia="Times New Roman" w:hAnsi="Times New Roman" w:cs="Times New Roman"/>
                <w:sz w:val="24"/>
                <w:szCs w:val="24"/>
                <w:lang w:val="ru-RU" w:eastAsia="ru-RU"/>
              </w:rPr>
              <w:t xml:space="preserve"> заходи з метою </w:t>
            </w:r>
            <w:proofErr w:type="spellStart"/>
            <w:r w:rsidRPr="0095071B">
              <w:rPr>
                <w:rFonts w:ascii="Times New Roman" w:eastAsia="Times New Roman" w:hAnsi="Times New Roman" w:cs="Times New Roman"/>
                <w:sz w:val="24"/>
                <w:szCs w:val="24"/>
                <w:lang w:val="ru-RU" w:eastAsia="ru-RU"/>
              </w:rPr>
              <w:t>популяризації</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української</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індентичності</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традицій</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звичаїв</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побуту</w:t>
            </w:r>
            <w:proofErr w:type="spellEnd"/>
            <w:r w:rsidRPr="0095071B">
              <w:rPr>
                <w:rFonts w:ascii="Times New Roman" w:eastAsia="Times New Roman" w:hAnsi="Times New Roman" w:cs="Times New Roman"/>
                <w:sz w:val="24"/>
                <w:szCs w:val="24"/>
                <w:lang w:val="ru-RU" w:eastAsia="ru-RU"/>
              </w:rPr>
              <w:t xml:space="preserve">, фольклору </w:t>
            </w:r>
            <w:proofErr w:type="spellStart"/>
            <w:r w:rsidRPr="0095071B">
              <w:rPr>
                <w:rFonts w:ascii="Times New Roman" w:eastAsia="Times New Roman" w:hAnsi="Times New Roman" w:cs="Times New Roman"/>
                <w:sz w:val="24"/>
                <w:szCs w:val="24"/>
                <w:lang w:val="ru-RU" w:eastAsia="ru-RU"/>
              </w:rPr>
              <w:t>українського</w:t>
            </w:r>
            <w:proofErr w:type="spellEnd"/>
            <w:r w:rsidRPr="0095071B">
              <w:rPr>
                <w:rFonts w:ascii="Times New Roman" w:eastAsia="Times New Roman" w:hAnsi="Times New Roman" w:cs="Times New Roman"/>
                <w:sz w:val="24"/>
                <w:szCs w:val="24"/>
                <w:lang w:val="ru-RU" w:eastAsia="ru-RU"/>
              </w:rPr>
              <w:t xml:space="preserve"> народу.</w:t>
            </w:r>
          </w:p>
        </w:tc>
        <w:tc>
          <w:tcPr>
            <w:tcW w:w="466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34A4C570" w14:textId="5E013100" w:rsidR="0095071B" w:rsidRPr="0095071B" w:rsidRDefault="0095071B"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 </w:t>
            </w:r>
            <w:r>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Комунальний</w:t>
            </w:r>
            <w:proofErr w:type="spellEnd"/>
            <w:r w:rsidRPr="0095071B">
              <w:rPr>
                <w:rFonts w:ascii="Times New Roman" w:eastAsia="Times New Roman" w:hAnsi="Times New Roman" w:cs="Times New Roman"/>
                <w:sz w:val="24"/>
                <w:szCs w:val="24"/>
                <w:lang w:val="ru-RU" w:eastAsia="ru-RU"/>
              </w:rPr>
              <w:t xml:space="preserve"> заклад Центр </w:t>
            </w:r>
            <w:proofErr w:type="spellStart"/>
            <w:r w:rsidRPr="0095071B">
              <w:rPr>
                <w:rFonts w:ascii="Times New Roman" w:eastAsia="Times New Roman" w:hAnsi="Times New Roman" w:cs="Times New Roman"/>
                <w:sz w:val="24"/>
                <w:szCs w:val="24"/>
                <w:lang w:val="ru-RU" w:eastAsia="ru-RU"/>
              </w:rPr>
              <w:t>культурних</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послуг</w:t>
            </w:r>
            <w:proofErr w:type="spellEnd"/>
            <w:r w:rsidRPr="0095071B">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 xml:space="preserve">  </w:t>
            </w:r>
            <w:r w:rsidRPr="0095071B">
              <w:rPr>
                <w:rFonts w:ascii="Times New Roman" w:eastAsia="Times New Roman" w:hAnsi="Times New Roman" w:cs="Times New Roman"/>
                <w:sz w:val="24"/>
                <w:szCs w:val="24"/>
                <w:lang w:val="ru-RU" w:eastAsia="ru-RU"/>
              </w:rPr>
              <w:t xml:space="preserve">Димерської </w:t>
            </w:r>
            <w:proofErr w:type="spellStart"/>
            <w:r w:rsidRPr="0095071B">
              <w:rPr>
                <w:rFonts w:ascii="Times New Roman" w:eastAsia="Times New Roman" w:hAnsi="Times New Roman" w:cs="Times New Roman"/>
                <w:sz w:val="24"/>
                <w:szCs w:val="24"/>
                <w:lang w:val="ru-RU" w:eastAsia="ru-RU"/>
              </w:rPr>
              <w:t>селищної</w:t>
            </w:r>
            <w:proofErr w:type="spellEnd"/>
            <w:r w:rsidRPr="0095071B">
              <w:rPr>
                <w:rFonts w:ascii="Times New Roman" w:eastAsia="Times New Roman" w:hAnsi="Times New Roman" w:cs="Times New Roman"/>
                <w:sz w:val="24"/>
                <w:szCs w:val="24"/>
                <w:lang w:val="ru-RU" w:eastAsia="ru-RU"/>
              </w:rPr>
              <w:t xml:space="preserve"> ради «КРАЇНА МРІЙ»</w:t>
            </w:r>
          </w:p>
          <w:p w14:paraId="3037310E" w14:textId="77777777" w:rsidR="0095071B" w:rsidRPr="0095071B" w:rsidRDefault="0095071B" w:rsidP="00BF4334">
            <w:pPr>
              <w:rPr>
                <w:rFonts w:ascii="Times New Roman" w:eastAsia="Times New Roman" w:hAnsi="Times New Roman" w:cs="Times New Roman"/>
                <w:sz w:val="24"/>
                <w:szCs w:val="24"/>
                <w:lang w:val="ru-RU" w:eastAsia="ru-RU"/>
              </w:rPr>
            </w:pPr>
          </w:p>
        </w:tc>
        <w:tc>
          <w:tcPr>
            <w:tcW w:w="1714" w:type="dxa"/>
            <w:gridSpan w:val="3"/>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5061B7FB" w14:textId="77777777" w:rsidR="0095071B" w:rsidRPr="0095071B" w:rsidRDefault="0095071B"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 xml:space="preserve">2026-2029 </w:t>
            </w:r>
            <w:proofErr w:type="spellStart"/>
            <w:proofErr w:type="gramStart"/>
            <w:r w:rsidRPr="0095071B">
              <w:rPr>
                <w:rFonts w:ascii="Times New Roman" w:eastAsia="Times New Roman" w:hAnsi="Times New Roman" w:cs="Times New Roman"/>
                <w:sz w:val="24"/>
                <w:szCs w:val="24"/>
                <w:lang w:val="ru-RU" w:eastAsia="ru-RU"/>
              </w:rPr>
              <w:t>р.р</w:t>
            </w:r>
            <w:proofErr w:type="spellEnd"/>
            <w:proofErr w:type="gramEnd"/>
          </w:p>
        </w:tc>
        <w:tc>
          <w:tcPr>
            <w:tcW w:w="247" w:type="dxa"/>
            <w:tcMar>
              <w:top w:w="0" w:type="dxa"/>
              <w:left w:w="10" w:type="dxa"/>
              <w:bottom w:w="0" w:type="dxa"/>
              <w:right w:w="10" w:type="dxa"/>
            </w:tcMar>
          </w:tcPr>
          <w:p w14:paraId="4FDC067A" w14:textId="77777777" w:rsidR="0095071B" w:rsidRPr="0095071B" w:rsidRDefault="0095071B" w:rsidP="00BF4334">
            <w:pPr>
              <w:rPr>
                <w:rFonts w:ascii="Times New Roman" w:eastAsia="Times New Roman" w:hAnsi="Times New Roman" w:cs="Times New Roman"/>
                <w:sz w:val="24"/>
                <w:szCs w:val="24"/>
                <w:lang w:val="ru-RU" w:eastAsia="ru-RU"/>
              </w:rPr>
            </w:pPr>
          </w:p>
        </w:tc>
      </w:tr>
      <w:tr w:rsidR="0095071B" w:rsidRPr="0095071B" w14:paraId="532B1570" w14:textId="77777777" w:rsidTr="00B246A2">
        <w:trPr>
          <w:trHeight w:val="315"/>
        </w:trPr>
        <w:tc>
          <w:tcPr>
            <w:tcW w:w="42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34C4EDBD" w14:textId="77777777" w:rsidR="0095071B" w:rsidRPr="0095071B" w:rsidRDefault="0095071B" w:rsidP="00BF4334">
            <w:pPr>
              <w:jc w:val="cente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7.</w:t>
            </w:r>
          </w:p>
        </w:tc>
        <w:tc>
          <w:tcPr>
            <w:tcW w:w="7513"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01E12D14" w14:textId="77777777" w:rsidR="0095071B" w:rsidRPr="0095071B" w:rsidRDefault="0095071B" w:rsidP="00BF4334">
            <w:pPr>
              <w:rPr>
                <w:rFonts w:ascii="Times New Roman" w:eastAsia="Times New Roman" w:hAnsi="Times New Roman" w:cs="Times New Roman"/>
                <w:sz w:val="24"/>
                <w:szCs w:val="24"/>
                <w:lang w:val="ru-RU" w:eastAsia="ru-RU"/>
              </w:rPr>
            </w:pPr>
            <w:proofErr w:type="spellStart"/>
            <w:r w:rsidRPr="0095071B">
              <w:rPr>
                <w:rFonts w:ascii="Times New Roman" w:eastAsia="Times New Roman" w:hAnsi="Times New Roman" w:cs="Times New Roman"/>
                <w:sz w:val="24"/>
                <w:szCs w:val="24"/>
                <w:lang w:val="ru-RU" w:eastAsia="ru-RU"/>
              </w:rPr>
              <w:t>Проводити</w:t>
            </w:r>
            <w:proofErr w:type="spellEnd"/>
            <w:r w:rsidRPr="0095071B">
              <w:rPr>
                <w:rFonts w:ascii="Times New Roman" w:eastAsia="Times New Roman" w:hAnsi="Times New Roman" w:cs="Times New Roman"/>
                <w:sz w:val="24"/>
                <w:szCs w:val="24"/>
                <w:lang w:val="ru-RU" w:eastAsia="ru-RU"/>
              </w:rPr>
              <w:t xml:space="preserve"> заходи з метою </w:t>
            </w:r>
            <w:proofErr w:type="spellStart"/>
            <w:r w:rsidRPr="0095071B">
              <w:rPr>
                <w:rFonts w:ascii="Times New Roman" w:eastAsia="Times New Roman" w:hAnsi="Times New Roman" w:cs="Times New Roman"/>
                <w:sz w:val="24"/>
                <w:szCs w:val="24"/>
                <w:lang w:val="ru-RU" w:eastAsia="ru-RU"/>
              </w:rPr>
              <w:t>виховання</w:t>
            </w:r>
            <w:proofErr w:type="spellEnd"/>
            <w:r w:rsidRPr="0095071B">
              <w:rPr>
                <w:rFonts w:ascii="Times New Roman" w:eastAsia="Times New Roman" w:hAnsi="Times New Roman" w:cs="Times New Roman"/>
                <w:sz w:val="24"/>
                <w:szCs w:val="24"/>
                <w:lang w:val="ru-RU" w:eastAsia="ru-RU"/>
              </w:rPr>
              <w:t xml:space="preserve"> у </w:t>
            </w:r>
            <w:proofErr w:type="spellStart"/>
            <w:r w:rsidRPr="0095071B">
              <w:rPr>
                <w:rFonts w:ascii="Times New Roman" w:eastAsia="Times New Roman" w:hAnsi="Times New Roman" w:cs="Times New Roman"/>
                <w:sz w:val="24"/>
                <w:szCs w:val="24"/>
                <w:lang w:val="ru-RU" w:eastAsia="ru-RU"/>
              </w:rPr>
              <w:t>молоді</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правової</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культури</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поваги</w:t>
            </w:r>
            <w:proofErr w:type="spellEnd"/>
            <w:r w:rsidRPr="0095071B">
              <w:rPr>
                <w:rFonts w:ascii="Times New Roman" w:eastAsia="Times New Roman" w:hAnsi="Times New Roman" w:cs="Times New Roman"/>
                <w:sz w:val="24"/>
                <w:szCs w:val="24"/>
                <w:lang w:val="ru-RU" w:eastAsia="ru-RU"/>
              </w:rPr>
              <w:t xml:space="preserve"> до </w:t>
            </w:r>
            <w:proofErr w:type="spellStart"/>
            <w:r w:rsidRPr="0095071B">
              <w:rPr>
                <w:rFonts w:ascii="Times New Roman" w:eastAsia="Times New Roman" w:hAnsi="Times New Roman" w:cs="Times New Roman"/>
                <w:sz w:val="24"/>
                <w:szCs w:val="24"/>
                <w:lang w:val="ru-RU" w:eastAsia="ru-RU"/>
              </w:rPr>
              <w:t>Конституції</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України</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Законів</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України</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державних</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символів</w:t>
            </w:r>
            <w:proofErr w:type="spellEnd"/>
            <w:r w:rsidRPr="0095071B">
              <w:rPr>
                <w:rFonts w:ascii="Times New Roman" w:eastAsia="Times New Roman" w:hAnsi="Times New Roman" w:cs="Times New Roman"/>
                <w:sz w:val="24"/>
                <w:szCs w:val="24"/>
                <w:lang w:val="ru-RU" w:eastAsia="ru-RU"/>
              </w:rPr>
              <w:t xml:space="preserve"> – Герба, Прапора, </w:t>
            </w:r>
            <w:proofErr w:type="spellStart"/>
            <w:r w:rsidRPr="0095071B">
              <w:rPr>
                <w:rFonts w:ascii="Times New Roman" w:eastAsia="Times New Roman" w:hAnsi="Times New Roman" w:cs="Times New Roman"/>
                <w:sz w:val="24"/>
                <w:szCs w:val="24"/>
                <w:lang w:val="ru-RU" w:eastAsia="ru-RU"/>
              </w:rPr>
              <w:t>Гімну</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України</w:t>
            </w:r>
            <w:proofErr w:type="spellEnd"/>
            <w:r w:rsidRPr="0095071B">
              <w:rPr>
                <w:rFonts w:ascii="Times New Roman" w:eastAsia="Times New Roman" w:hAnsi="Times New Roman" w:cs="Times New Roman"/>
                <w:sz w:val="24"/>
                <w:szCs w:val="24"/>
                <w:lang w:val="ru-RU" w:eastAsia="ru-RU"/>
              </w:rPr>
              <w:t>.</w:t>
            </w:r>
          </w:p>
        </w:tc>
        <w:tc>
          <w:tcPr>
            <w:tcW w:w="466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368AFB55" w14:textId="77777777" w:rsidR="0095071B" w:rsidRPr="0095071B" w:rsidRDefault="0095071B"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 </w:t>
            </w:r>
            <w:proofErr w:type="spellStart"/>
            <w:r w:rsidRPr="0095071B">
              <w:rPr>
                <w:rFonts w:ascii="Times New Roman" w:eastAsia="Times New Roman" w:hAnsi="Times New Roman" w:cs="Times New Roman"/>
                <w:sz w:val="24"/>
                <w:szCs w:val="24"/>
                <w:lang w:val="ru-RU" w:eastAsia="ru-RU"/>
              </w:rPr>
              <w:t>Комунальний</w:t>
            </w:r>
            <w:proofErr w:type="spellEnd"/>
            <w:r w:rsidRPr="0095071B">
              <w:rPr>
                <w:rFonts w:ascii="Times New Roman" w:eastAsia="Times New Roman" w:hAnsi="Times New Roman" w:cs="Times New Roman"/>
                <w:sz w:val="24"/>
                <w:szCs w:val="24"/>
                <w:lang w:val="ru-RU" w:eastAsia="ru-RU"/>
              </w:rPr>
              <w:t xml:space="preserve"> заклад Центр </w:t>
            </w:r>
            <w:proofErr w:type="spellStart"/>
            <w:r w:rsidRPr="0095071B">
              <w:rPr>
                <w:rFonts w:ascii="Times New Roman" w:eastAsia="Times New Roman" w:hAnsi="Times New Roman" w:cs="Times New Roman"/>
                <w:sz w:val="24"/>
                <w:szCs w:val="24"/>
                <w:lang w:val="ru-RU" w:eastAsia="ru-RU"/>
              </w:rPr>
              <w:t>культурних</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послуг</w:t>
            </w:r>
            <w:proofErr w:type="spellEnd"/>
            <w:r w:rsidRPr="0095071B">
              <w:rPr>
                <w:rFonts w:ascii="Times New Roman" w:eastAsia="Times New Roman" w:hAnsi="Times New Roman" w:cs="Times New Roman"/>
                <w:sz w:val="24"/>
                <w:szCs w:val="24"/>
                <w:lang w:val="ru-RU" w:eastAsia="ru-RU"/>
              </w:rPr>
              <w:t xml:space="preserve"> Димерської </w:t>
            </w:r>
            <w:proofErr w:type="spellStart"/>
            <w:r w:rsidRPr="0095071B">
              <w:rPr>
                <w:rFonts w:ascii="Times New Roman" w:eastAsia="Times New Roman" w:hAnsi="Times New Roman" w:cs="Times New Roman"/>
                <w:sz w:val="24"/>
                <w:szCs w:val="24"/>
                <w:lang w:val="ru-RU" w:eastAsia="ru-RU"/>
              </w:rPr>
              <w:t>селищної</w:t>
            </w:r>
            <w:proofErr w:type="spellEnd"/>
            <w:r w:rsidRPr="0095071B">
              <w:rPr>
                <w:rFonts w:ascii="Times New Roman" w:eastAsia="Times New Roman" w:hAnsi="Times New Roman" w:cs="Times New Roman"/>
                <w:sz w:val="24"/>
                <w:szCs w:val="24"/>
                <w:lang w:val="ru-RU" w:eastAsia="ru-RU"/>
              </w:rPr>
              <w:t xml:space="preserve"> ради «КРАЇНА МРІЙ»</w:t>
            </w:r>
          </w:p>
          <w:p w14:paraId="0CD8C606" w14:textId="77777777" w:rsidR="0095071B" w:rsidRPr="0095071B" w:rsidRDefault="0095071B" w:rsidP="00BF4334">
            <w:pPr>
              <w:rPr>
                <w:rFonts w:ascii="Times New Roman" w:eastAsia="Times New Roman" w:hAnsi="Times New Roman" w:cs="Times New Roman"/>
                <w:sz w:val="24"/>
                <w:szCs w:val="24"/>
                <w:lang w:val="ru-RU" w:eastAsia="ru-RU"/>
              </w:rPr>
            </w:pPr>
          </w:p>
        </w:tc>
        <w:tc>
          <w:tcPr>
            <w:tcW w:w="1714" w:type="dxa"/>
            <w:gridSpan w:val="3"/>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73318C00" w14:textId="77777777" w:rsidR="0095071B" w:rsidRPr="0095071B" w:rsidRDefault="0095071B"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 xml:space="preserve">2026-2029 </w:t>
            </w:r>
            <w:proofErr w:type="spellStart"/>
            <w:proofErr w:type="gramStart"/>
            <w:r w:rsidRPr="0095071B">
              <w:rPr>
                <w:rFonts w:ascii="Times New Roman" w:eastAsia="Times New Roman" w:hAnsi="Times New Roman" w:cs="Times New Roman"/>
                <w:sz w:val="24"/>
                <w:szCs w:val="24"/>
                <w:lang w:val="ru-RU" w:eastAsia="ru-RU"/>
              </w:rPr>
              <w:t>р.р</w:t>
            </w:r>
            <w:proofErr w:type="spellEnd"/>
            <w:proofErr w:type="gramEnd"/>
          </w:p>
        </w:tc>
        <w:tc>
          <w:tcPr>
            <w:tcW w:w="247" w:type="dxa"/>
            <w:tcMar>
              <w:top w:w="0" w:type="dxa"/>
              <w:left w:w="10" w:type="dxa"/>
              <w:bottom w:w="0" w:type="dxa"/>
              <w:right w:w="10" w:type="dxa"/>
            </w:tcMar>
          </w:tcPr>
          <w:p w14:paraId="4ED4C234" w14:textId="77777777" w:rsidR="0095071B" w:rsidRPr="0095071B" w:rsidRDefault="0095071B" w:rsidP="00BF4334">
            <w:pPr>
              <w:rPr>
                <w:rFonts w:ascii="Times New Roman" w:eastAsia="Times New Roman" w:hAnsi="Times New Roman" w:cs="Times New Roman"/>
                <w:sz w:val="24"/>
                <w:szCs w:val="24"/>
                <w:lang w:val="ru-RU" w:eastAsia="ru-RU"/>
              </w:rPr>
            </w:pPr>
          </w:p>
        </w:tc>
      </w:tr>
      <w:tr w:rsidR="0095071B" w:rsidRPr="0095071B" w14:paraId="6FDDA547" w14:textId="77777777" w:rsidTr="00B246A2">
        <w:trPr>
          <w:trHeight w:val="315"/>
        </w:trPr>
        <w:tc>
          <w:tcPr>
            <w:tcW w:w="42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36E24DA5" w14:textId="77777777" w:rsidR="0095071B" w:rsidRPr="0095071B" w:rsidRDefault="0095071B" w:rsidP="00BF4334">
            <w:pPr>
              <w:jc w:val="cente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8.</w:t>
            </w:r>
          </w:p>
        </w:tc>
        <w:tc>
          <w:tcPr>
            <w:tcW w:w="7513"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22C97242" w14:textId="77777777" w:rsidR="0095071B" w:rsidRPr="0095071B" w:rsidRDefault="0095071B" w:rsidP="00BF4334">
            <w:pPr>
              <w:rPr>
                <w:rFonts w:ascii="Times New Roman" w:eastAsia="Times New Roman" w:hAnsi="Times New Roman" w:cs="Times New Roman"/>
                <w:sz w:val="24"/>
                <w:szCs w:val="24"/>
                <w:lang w:val="ru-RU" w:eastAsia="ru-RU"/>
              </w:rPr>
            </w:pPr>
            <w:proofErr w:type="spellStart"/>
            <w:r w:rsidRPr="0095071B">
              <w:rPr>
                <w:rFonts w:ascii="Times New Roman" w:eastAsia="Times New Roman" w:hAnsi="Times New Roman" w:cs="Times New Roman"/>
                <w:sz w:val="24"/>
                <w:szCs w:val="24"/>
                <w:lang w:val="ru-RU" w:eastAsia="ru-RU"/>
              </w:rPr>
              <w:t>Сприяти</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розширенню</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туристично-краєзнавчої</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роботи</w:t>
            </w:r>
            <w:proofErr w:type="spellEnd"/>
            <w:r w:rsidRPr="0095071B">
              <w:rPr>
                <w:rFonts w:ascii="Times New Roman" w:eastAsia="Times New Roman" w:hAnsi="Times New Roman" w:cs="Times New Roman"/>
                <w:sz w:val="24"/>
                <w:szCs w:val="24"/>
                <w:lang w:val="ru-RU" w:eastAsia="ru-RU"/>
              </w:rPr>
              <w:t xml:space="preserve"> для </w:t>
            </w:r>
            <w:proofErr w:type="spellStart"/>
            <w:r w:rsidRPr="0095071B">
              <w:rPr>
                <w:rFonts w:ascii="Times New Roman" w:eastAsia="Times New Roman" w:hAnsi="Times New Roman" w:cs="Times New Roman"/>
                <w:sz w:val="24"/>
                <w:szCs w:val="24"/>
                <w:lang w:val="ru-RU" w:eastAsia="ru-RU"/>
              </w:rPr>
              <w:t>молоді</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спрямованої</w:t>
            </w:r>
            <w:proofErr w:type="spellEnd"/>
            <w:r w:rsidRPr="0095071B">
              <w:rPr>
                <w:rFonts w:ascii="Times New Roman" w:eastAsia="Times New Roman" w:hAnsi="Times New Roman" w:cs="Times New Roman"/>
                <w:sz w:val="24"/>
                <w:szCs w:val="24"/>
                <w:lang w:val="ru-RU" w:eastAsia="ru-RU"/>
              </w:rPr>
              <w:t xml:space="preserve"> на </w:t>
            </w:r>
            <w:proofErr w:type="spellStart"/>
            <w:r w:rsidRPr="0095071B">
              <w:rPr>
                <w:rFonts w:ascii="Times New Roman" w:eastAsia="Times New Roman" w:hAnsi="Times New Roman" w:cs="Times New Roman"/>
                <w:sz w:val="24"/>
                <w:szCs w:val="24"/>
                <w:lang w:val="ru-RU" w:eastAsia="ru-RU"/>
              </w:rPr>
              <w:t>відродження</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національних</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традицій</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формування</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національної</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свідомості</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дітей</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підлітків</w:t>
            </w:r>
            <w:proofErr w:type="spellEnd"/>
            <w:r w:rsidRPr="0095071B">
              <w:rPr>
                <w:rFonts w:ascii="Times New Roman" w:eastAsia="Times New Roman" w:hAnsi="Times New Roman" w:cs="Times New Roman"/>
                <w:sz w:val="24"/>
                <w:szCs w:val="24"/>
                <w:lang w:val="ru-RU" w:eastAsia="ru-RU"/>
              </w:rPr>
              <w:t xml:space="preserve"> та </w:t>
            </w:r>
            <w:proofErr w:type="spellStart"/>
            <w:r w:rsidRPr="0095071B">
              <w:rPr>
                <w:rFonts w:ascii="Times New Roman" w:eastAsia="Times New Roman" w:hAnsi="Times New Roman" w:cs="Times New Roman"/>
                <w:sz w:val="24"/>
                <w:szCs w:val="24"/>
                <w:lang w:val="ru-RU" w:eastAsia="ru-RU"/>
              </w:rPr>
              <w:t>молоді</w:t>
            </w:r>
            <w:proofErr w:type="spellEnd"/>
            <w:r w:rsidRPr="0095071B">
              <w:rPr>
                <w:rFonts w:ascii="Times New Roman" w:eastAsia="Times New Roman" w:hAnsi="Times New Roman" w:cs="Times New Roman"/>
                <w:sz w:val="24"/>
                <w:szCs w:val="24"/>
                <w:lang w:val="ru-RU" w:eastAsia="ru-RU"/>
              </w:rPr>
              <w:t>.</w:t>
            </w:r>
          </w:p>
        </w:tc>
        <w:tc>
          <w:tcPr>
            <w:tcW w:w="466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2531141D" w14:textId="77777777" w:rsidR="0095071B" w:rsidRPr="0095071B" w:rsidRDefault="0095071B"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 </w:t>
            </w:r>
            <w:proofErr w:type="spellStart"/>
            <w:r w:rsidRPr="0095071B">
              <w:rPr>
                <w:rFonts w:ascii="Times New Roman" w:eastAsia="Times New Roman" w:hAnsi="Times New Roman" w:cs="Times New Roman"/>
                <w:sz w:val="24"/>
                <w:szCs w:val="24"/>
                <w:lang w:val="ru-RU" w:eastAsia="ru-RU"/>
              </w:rPr>
              <w:t>Комунальний</w:t>
            </w:r>
            <w:proofErr w:type="spellEnd"/>
            <w:r w:rsidRPr="0095071B">
              <w:rPr>
                <w:rFonts w:ascii="Times New Roman" w:eastAsia="Times New Roman" w:hAnsi="Times New Roman" w:cs="Times New Roman"/>
                <w:sz w:val="24"/>
                <w:szCs w:val="24"/>
                <w:lang w:val="ru-RU" w:eastAsia="ru-RU"/>
              </w:rPr>
              <w:t xml:space="preserve"> заклад Центр </w:t>
            </w:r>
            <w:proofErr w:type="spellStart"/>
            <w:r w:rsidRPr="0095071B">
              <w:rPr>
                <w:rFonts w:ascii="Times New Roman" w:eastAsia="Times New Roman" w:hAnsi="Times New Roman" w:cs="Times New Roman"/>
                <w:sz w:val="24"/>
                <w:szCs w:val="24"/>
                <w:lang w:val="ru-RU" w:eastAsia="ru-RU"/>
              </w:rPr>
              <w:t>культурних</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послуг</w:t>
            </w:r>
            <w:proofErr w:type="spellEnd"/>
            <w:r w:rsidRPr="0095071B">
              <w:rPr>
                <w:rFonts w:ascii="Times New Roman" w:eastAsia="Times New Roman" w:hAnsi="Times New Roman" w:cs="Times New Roman"/>
                <w:sz w:val="24"/>
                <w:szCs w:val="24"/>
                <w:lang w:val="ru-RU" w:eastAsia="ru-RU"/>
              </w:rPr>
              <w:t xml:space="preserve"> Димерської </w:t>
            </w:r>
            <w:proofErr w:type="spellStart"/>
            <w:r w:rsidRPr="0095071B">
              <w:rPr>
                <w:rFonts w:ascii="Times New Roman" w:eastAsia="Times New Roman" w:hAnsi="Times New Roman" w:cs="Times New Roman"/>
                <w:sz w:val="24"/>
                <w:szCs w:val="24"/>
                <w:lang w:val="ru-RU" w:eastAsia="ru-RU"/>
              </w:rPr>
              <w:t>селищної</w:t>
            </w:r>
            <w:proofErr w:type="spellEnd"/>
            <w:r w:rsidRPr="0095071B">
              <w:rPr>
                <w:rFonts w:ascii="Times New Roman" w:eastAsia="Times New Roman" w:hAnsi="Times New Roman" w:cs="Times New Roman"/>
                <w:sz w:val="24"/>
                <w:szCs w:val="24"/>
                <w:lang w:val="ru-RU" w:eastAsia="ru-RU"/>
              </w:rPr>
              <w:t xml:space="preserve"> ради «КРАЇНА МРІЙ»</w:t>
            </w:r>
          </w:p>
          <w:p w14:paraId="66DD509C" w14:textId="77777777" w:rsidR="0095071B" w:rsidRPr="0095071B" w:rsidRDefault="0095071B" w:rsidP="00BF4334">
            <w:pPr>
              <w:rPr>
                <w:rFonts w:ascii="Times New Roman" w:eastAsia="Times New Roman" w:hAnsi="Times New Roman" w:cs="Times New Roman"/>
                <w:sz w:val="24"/>
                <w:szCs w:val="24"/>
                <w:lang w:val="ru-RU" w:eastAsia="ru-RU"/>
              </w:rPr>
            </w:pPr>
          </w:p>
        </w:tc>
        <w:tc>
          <w:tcPr>
            <w:tcW w:w="1714" w:type="dxa"/>
            <w:gridSpan w:val="3"/>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536A53BA" w14:textId="77777777" w:rsidR="0095071B" w:rsidRPr="0095071B" w:rsidRDefault="0095071B"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2026-2029р.р</w:t>
            </w:r>
          </w:p>
        </w:tc>
        <w:tc>
          <w:tcPr>
            <w:tcW w:w="247" w:type="dxa"/>
            <w:tcMar>
              <w:top w:w="0" w:type="dxa"/>
              <w:left w:w="10" w:type="dxa"/>
              <w:bottom w:w="0" w:type="dxa"/>
              <w:right w:w="10" w:type="dxa"/>
            </w:tcMar>
          </w:tcPr>
          <w:p w14:paraId="311AE55B" w14:textId="77777777" w:rsidR="0095071B" w:rsidRPr="0095071B" w:rsidRDefault="0095071B" w:rsidP="00BF4334">
            <w:pPr>
              <w:rPr>
                <w:rFonts w:ascii="Times New Roman" w:eastAsia="Times New Roman" w:hAnsi="Times New Roman" w:cs="Times New Roman"/>
                <w:sz w:val="24"/>
                <w:szCs w:val="24"/>
                <w:lang w:val="ru-RU" w:eastAsia="ru-RU"/>
              </w:rPr>
            </w:pPr>
          </w:p>
        </w:tc>
      </w:tr>
      <w:tr w:rsidR="0095071B" w:rsidRPr="0095071B" w14:paraId="12906951" w14:textId="77777777" w:rsidTr="00B246A2">
        <w:trPr>
          <w:trHeight w:val="1313"/>
        </w:trPr>
        <w:tc>
          <w:tcPr>
            <w:tcW w:w="42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251A911A" w14:textId="77777777" w:rsidR="0095071B" w:rsidRPr="0095071B" w:rsidRDefault="0095071B" w:rsidP="00BF4334">
            <w:pPr>
              <w:jc w:val="cente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9.</w:t>
            </w:r>
          </w:p>
        </w:tc>
        <w:tc>
          <w:tcPr>
            <w:tcW w:w="7513"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073D531D" w14:textId="77777777" w:rsidR="0095071B" w:rsidRPr="0095071B" w:rsidRDefault="0095071B" w:rsidP="00BF4334">
            <w:pPr>
              <w:rPr>
                <w:rFonts w:ascii="Times New Roman" w:eastAsia="Times New Roman" w:hAnsi="Times New Roman" w:cs="Times New Roman"/>
                <w:sz w:val="24"/>
                <w:szCs w:val="24"/>
                <w:lang w:val="ru-RU" w:eastAsia="ru-RU"/>
              </w:rPr>
            </w:pPr>
            <w:proofErr w:type="spellStart"/>
            <w:r w:rsidRPr="0095071B">
              <w:rPr>
                <w:rFonts w:ascii="Times New Roman" w:eastAsia="Times New Roman" w:hAnsi="Times New Roman" w:cs="Times New Roman"/>
                <w:sz w:val="24"/>
                <w:szCs w:val="24"/>
                <w:lang w:val="ru-RU" w:eastAsia="ru-RU"/>
              </w:rPr>
              <w:t>Проведення</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освітньо-інформаційних</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туристично-краєзнавчих</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екскурсій</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позакласної</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роботи</w:t>
            </w:r>
            <w:proofErr w:type="spellEnd"/>
            <w:r w:rsidRPr="0095071B">
              <w:rPr>
                <w:rFonts w:ascii="Times New Roman" w:eastAsia="Times New Roman" w:hAnsi="Times New Roman" w:cs="Times New Roman"/>
                <w:sz w:val="24"/>
                <w:szCs w:val="24"/>
                <w:lang w:val="ru-RU" w:eastAsia="ru-RU"/>
              </w:rPr>
              <w:t xml:space="preserve"> з </w:t>
            </w:r>
            <w:proofErr w:type="spellStart"/>
            <w:r w:rsidRPr="0095071B">
              <w:rPr>
                <w:rFonts w:ascii="Times New Roman" w:eastAsia="Times New Roman" w:hAnsi="Times New Roman" w:cs="Times New Roman"/>
                <w:sz w:val="24"/>
                <w:szCs w:val="24"/>
                <w:lang w:val="ru-RU" w:eastAsia="ru-RU"/>
              </w:rPr>
              <w:t>вивчення</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історії</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рідного</w:t>
            </w:r>
            <w:proofErr w:type="spellEnd"/>
            <w:r w:rsidRPr="0095071B">
              <w:rPr>
                <w:rFonts w:ascii="Times New Roman" w:eastAsia="Times New Roman" w:hAnsi="Times New Roman" w:cs="Times New Roman"/>
                <w:sz w:val="24"/>
                <w:szCs w:val="24"/>
                <w:lang w:val="ru-RU" w:eastAsia="ru-RU"/>
              </w:rPr>
              <w:t xml:space="preserve"> краю.</w:t>
            </w:r>
          </w:p>
        </w:tc>
        <w:tc>
          <w:tcPr>
            <w:tcW w:w="466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56AA29A5" w14:textId="77777777" w:rsidR="0095071B" w:rsidRPr="0095071B" w:rsidRDefault="0095071B"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 </w:t>
            </w:r>
            <w:proofErr w:type="spellStart"/>
            <w:r w:rsidRPr="0095071B">
              <w:rPr>
                <w:rFonts w:ascii="Times New Roman" w:eastAsia="Times New Roman" w:hAnsi="Times New Roman" w:cs="Times New Roman"/>
                <w:sz w:val="24"/>
                <w:szCs w:val="24"/>
                <w:lang w:val="ru-RU" w:eastAsia="ru-RU"/>
              </w:rPr>
              <w:t>Комунальний</w:t>
            </w:r>
            <w:proofErr w:type="spellEnd"/>
            <w:r w:rsidRPr="0095071B">
              <w:rPr>
                <w:rFonts w:ascii="Times New Roman" w:eastAsia="Times New Roman" w:hAnsi="Times New Roman" w:cs="Times New Roman"/>
                <w:sz w:val="24"/>
                <w:szCs w:val="24"/>
                <w:lang w:val="ru-RU" w:eastAsia="ru-RU"/>
              </w:rPr>
              <w:t xml:space="preserve"> заклад Центр </w:t>
            </w:r>
            <w:proofErr w:type="spellStart"/>
            <w:r w:rsidRPr="0095071B">
              <w:rPr>
                <w:rFonts w:ascii="Times New Roman" w:eastAsia="Times New Roman" w:hAnsi="Times New Roman" w:cs="Times New Roman"/>
                <w:sz w:val="24"/>
                <w:szCs w:val="24"/>
                <w:lang w:val="ru-RU" w:eastAsia="ru-RU"/>
              </w:rPr>
              <w:t>культурних</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послуг</w:t>
            </w:r>
            <w:proofErr w:type="spellEnd"/>
            <w:r w:rsidRPr="0095071B">
              <w:rPr>
                <w:rFonts w:ascii="Times New Roman" w:eastAsia="Times New Roman" w:hAnsi="Times New Roman" w:cs="Times New Roman"/>
                <w:sz w:val="24"/>
                <w:szCs w:val="24"/>
                <w:lang w:val="ru-RU" w:eastAsia="ru-RU"/>
              </w:rPr>
              <w:t xml:space="preserve"> Димерської </w:t>
            </w:r>
            <w:proofErr w:type="spellStart"/>
            <w:r w:rsidRPr="0095071B">
              <w:rPr>
                <w:rFonts w:ascii="Times New Roman" w:eastAsia="Times New Roman" w:hAnsi="Times New Roman" w:cs="Times New Roman"/>
                <w:sz w:val="24"/>
                <w:szCs w:val="24"/>
                <w:lang w:val="ru-RU" w:eastAsia="ru-RU"/>
              </w:rPr>
              <w:t>селищної</w:t>
            </w:r>
            <w:proofErr w:type="spellEnd"/>
            <w:r w:rsidRPr="0095071B">
              <w:rPr>
                <w:rFonts w:ascii="Times New Roman" w:eastAsia="Times New Roman" w:hAnsi="Times New Roman" w:cs="Times New Roman"/>
                <w:sz w:val="24"/>
                <w:szCs w:val="24"/>
                <w:lang w:val="ru-RU" w:eastAsia="ru-RU"/>
              </w:rPr>
              <w:t xml:space="preserve"> ради «КРАЇНА МРІЙ»</w:t>
            </w:r>
          </w:p>
        </w:tc>
        <w:tc>
          <w:tcPr>
            <w:tcW w:w="1714" w:type="dxa"/>
            <w:gridSpan w:val="3"/>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590C7BED" w14:textId="77777777" w:rsidR="0095071B" w:rsidRPr="0095071B" w:rsidRDefault="0095071B"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 xml:space="preserve">2026-2029 </w:t>
            </w:r>
            <w:proofErr w:type="spellStart"/>
            <w:proofErr w:type="gramStart"/>
            <w:r w:rsidRPr="0095071B">
              <w:rPr>
                <w:rFonts w:ascii="Times New Roman" w:eastAsia="Times New Roman" w:hAnsi="Times New Roman" w:cs="Times New Roman"/>
                <w:sz w:val="24"/>
                <w:szCs w:val="24"/>
                <w:lang w:val="ru-RU" w:eastAsia="ru-RU"/>
              </w:rPr>
              <w:t>р.р</w:t>
            </w:r>
            <w:proofErr w:type="spellEnd"/>
            <w:proofErr w:type="gramEnd"/>
          </w:p>
        </w:tc>
        <w:tc>
          <w:tcPr>
            <w:tcW w:w="247" w:type="dxa"/>
            <w:tcMar>
              <w:top w:w="0" w:type="dxa"/>
              <w:left w:w="10" w:type="dxa"/>
              <w:bottom w:w="0" w:type="dxa"/>
              <w:right w:w="10" w:type="dxa"/>
            </w:tcMar>
          </w:tcPr>
          <w:p w14:paraId="4EFB1CE5" w14:textId="77777777" w:rsidR="0095071B" w:rsidRPr="0095071B" w:rsidRDefault="0095071B" w:rsidP="00BF4334">
            <w:pPr>
              <w:rPr>
                <w:rFonts w:ascii="Times New Roman" w:eastAsia="Times New Roman" w:hAnsi="Times New Roman" w:cs="Times New Roman"/>
                <w:sz w:val="24"/>
                <w:szCs w:val="24"/>
                <w:lang w:val="ru-RU" w:eastAsia="ru-RU"/>
              </w:rPr>
            </w:pPr>
          </w:p>
        </w:tc>
      </w:tr>
      <w:tr w:rsidR="0095071B" w:rsidRPr="0095071B" w14:paraId="41939A4D" w14:textId="77777777" w:rsidTr="00B246A2">
        <w:trPr>
          <w:trHeight w:val="315"/>
        </w:trPr>
        <w:tc>
          <w:tcPr>
            <w:tcW w:w="42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49250006" w14:textId="77777777" w:rsidR="0095071B" w:rsidRPr="0095071B" w:rsidRDefault="0095071B" w:rsidP="00BF4334">
            <w:pPr>
              <w:jc w:val="cente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10.</w:t>
            </w:r>
          </w:p>
        </w:tc>
        <w:tc>
          <w:tcPr>
            <w:tcW w:w="7513"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2B7EB77A" w14:textId="77777777" w:rsidR="0095071B" w:rsidRPr="0095071B" w:rsidRDefault="0095071B" w:rsidP="00BF4334">
            <w:pPr>
              <w:rPr>
                <w:rFonts w:ascii="Times New Roman" w:eastAsia="Times New Roman" w:hAnsi="Times New Roman" w:cs="Times New Roman"/>
                <w:sz w:val="24"/>
                <w:szCs w:val="24"/>
                <w:lang w:val="ru-RU" w:eastAsia="ru-RU"/>
              </w:rPr>
            </w:pPr>
            <w:proofErr w:type="spellStart"/>
            <w:r w:rsidRPr="0095071B">
              <w:rPr>
                <w:rFonts w:ascii="Times New Roman" w:eastAsia="Times New Roman" w:hAnsi="Times New Roman" w:cs="Times New Roman"/>
                <w:sz w:val="24"/>
                <w:szCs w:val="24"/>
                <w:lang w:val="ru-RU" w:eastAsia="ru-RU"/>
              </w:rPr>
              <w:t>Організовувати</w:t>
            </w:r>
            <w:proofErr w:type="spellEnd"/>
            <w:r w:rsidRPr="0095071B">
              <w:rPr>
                <w:rFonts w:ascii="Times New Roman" w:eastAsia="Times New Roman" w:hAnsi="Times New Roman" w:cs="Times New Roman"/>
                <w:sz w:val="24"/>
                <w:szCs w:val="24"/>
                <w:lang w:val="ru-RU" w:eastAsia="ru-RU"/>
              </w:rPr>
              <w:t xml:space="preserve"> заходи та </w:t>
            </w:r>
            <w:proofErr w:type="spellStart"/>
            <w:r w:rsidRPr="0095071B">
              <w:rPr>
                <w:rFonts w:ascii="Times New Roman" w:eastAsia="Times New Roman" w:hAnsi="Times New Roman" w:cs="Times New Roman"/>
                <w:sz w:val="24"/>
                <w:szCs w:val="24"/>
                <w:lang w:val="ru-RU" w:eastAsia="ru-RU"/>
              </w:rPr>
              <w:t>проводити</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конкурси</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зі</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сприяння</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патріотичному</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вихованню</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молоді</w:t>
            </w:r>
            <w:proofErr w:type="spellEnd"/>
            <w:r w:rsidRPr="0095071B">
              <w:rPr>
                <w:rFonts w:ascii="Times New Roman" w:eastAsia="Times New Roman" w:hAnsi="Times New Roman" w:cs="Times New Roman"/>
                <w:sz w:val="24"/>
                <w:szCs w:val="24"/>
                <w:lang w:val="ru-RU" w:eastAsia="ru-RU"/>
              </w:rPr>
              <w:t xml:space="preserve"> до </w:t>
            </w:r>
            <w:proofErr w:type="spellStart"/>
            <w:r w:rsidRPr="0095071B">
              <w:rPr>
                <w:rFonts w:ascii="Times New Roman" w:eastAsia="Times New Roman" w:hAnsi="Times New Roman" w:cs="Times New Roman"/>
                <w:sz w:val="24"/>
                <w:szCs w:val="24"/>
                <w:lang w:val="ru-RU" w:eastAsia="ru-RU"/>
              </w:rPr>
              <w:t>своєї</w:t>
            </w:r>
            <w:proofErr w:type="spellEnd"/>
            <w:r w:rsidRPr="0095071B">
              <w:rPr>
                <w:rFonts w:ascii="Times New Roman" w:eastAsia="Times New Roman" w:hAnsi="Times New Roman" w:cs="Times New Roman"/>
                <w:sz w:val="24"/>
                <w:szCs w:val="24"/>
                <w:lang w:val="ru-RU" w:eastAsia="ru-RU"/>
              </w:rPr>
              <w:t xml:space="preserve"> </w:t>
            </w:r>
            <w:proofErr w:type="spellStart"/>
            <w:proofErr w:type="gramStart"/>
            <w:r w:rsidRPr="0095071B">
              <w:rPr>
                <w:rFonts w:ascii="Times New Roman" w:eastAsia="Times New Roman" w:hAnsi="Times New Roman" w:cs="Times New Roman"/>
                <w:sz w:val="24"/>
                <w:szCs w:val="24"/>
                <w:lang w:val="ru-RU" w:eastAsia="ru-RU"/>
              </w:rPr>
              <w:t>країни</w:t>
            </w:r>
            <w:proofErr w:type="spellEnd"/>
            <w:r w:rsidRPr="0095071B">
              <w:rPr>
                <w:rFonts w:ascii="Times New Roman" w:eastAsia="Times New Roman" w:hAnsi="Times New Roman" w:cs="Times New Roman"/>
                <w:sz w:val="24"/>
                <w:szCs w:val="24"/>
                <w:lang w:val="ru-RU" w:eastAsia="ru-RU"/>
              </w:rPr>
              <w:t xml:space="preserve"> ,</w:t>
            </w:r>
            <w:proofErr w:type="gramEnd"/>
            <w:r w:rsidRPr="0095071B">
              <w:rPr>
                <w:rFonts w:ascii="Times New Roman" w:eastAsia="Times New Roman" w:hAnsi="Times New Roman" w:cs="Times New Roman"/>
                <w:sz w:val="24"/>
                <w:szCs w:val="24"/>
                <w:lang w:val="ru-RU" w:eastAsia="ru-RU"/>
              </w:rPr>
              <w:t xml:space="preserve"> селища в т.ч. - «Я-</w:t>
            </w:r>
            <w:proofErr w:type="spellStart"/>
            <w:r w:rsidRPr="0095071B">
              <w:rPr>
                <w:rFonts w:ascii="Times New Roman" w:eastAsia="Times New Roman" w:hAnsi="Times New Roman" w:cs="Times New Roman"/>
                <w:sz w:val="24"/>
                <w:szCs w:val="24"/>
                <w:lang w:val="ru-RU" w:eastAsia="ru-RU"/>
              </w:rPr>
              <w:t>українець</w:t>
            </w:r>
            <w:proofErr w:type="spellEnd"/>
            <w:r w:rsidRPr="0095071B">
              <w:rPr>
                <w:rFonts w:ascii="Times New Roman" w:eastAsia="Times New Roman" w:hAnsi="Times New Roman" w:cs="Times New Roman"/>
                <w:sz w:val="24"/>
                <w:szCs w:val="24"/>
                <w:lang w:val="ru-RU" w:eastAsia="ru-RU"/>
              </w:rPr>
              <w:t xml:space="preserve">!», «Я-люблю </w:t>
            </w:r>
            <w:proofErr w:type="spellStart"/>
            <w:r w:rsidRPr="0095071B">
              <w:rPr>
                <w:rFonts w:ascii="Times New Roman" w:eastAsia="Times New Roman" w:hAnsi="Times New Roman" w:cs="Times New Roman"/>
                <w:sz w:val="24"/>
                <w:szCs w:val="24"/>
                <w:lang w:val="ru-RU" w:eastAsia="ru-RU"/>
              </w:rPr>
              <w:t>Димерщину</w:t>
            </w:r>
            <w:proofErr w:type="spellEnd"/>
            <w:r w:rsidRPr="0095071B">
              <w:rPr>
                <w:rFonts w:ascii="Times New Roman" w:eastAsia="Times New Roman" w:hAnsi="Times New Roman" w:cs="Times New Roman"/>
                <w:sz w:val="24"/>
                <w:szCs w:val="24"/>
                <w:lang w:val="ru-RU" w:eastAsia="ru-RU"/>
              </w:rPr>
              <w:t>!», «</w:t>
            </w:r>
            <w:proofErr w:type="spellStart"/>
            <w:r w:rsidRPr="0095071B">
              <w:rPr>
                <w:rFonts w:ascii="Times New Roman" w:eastAsia="Times New Roman" w:hAnsi="Times New Roman" w:cs="Times New Roman"/>
                <w:sz w:val="24"/>
                <w:szCs w:val="24"/>
                <w:lang w:val="ru-RU" w:eastAsia="ru-RU"/>
              </w:rPr>
              <w:t>Це</w:t>
            </w:r>
            <w:proofErr w:type="spellEnd"/>
            <w:r w:rsidRPr="0095071B">
              <w:rPr>
                <w:rFonts w:ascii="Times New Roman" w:eastAsia="Times New Roman" w:hAnsi="Times New Roman" w:cs="Times New Roman"/>
                <w:sz w:val="24"/>
                <w:szCs w:val="24"/>
                <w:lang w:val="ru-RU" w:eastAsia="ru-RU"/>
              </w:rPr>
              <w:t xml:space="preserve">-моя громада!» «Модна </w:t>
            </w:r>
            <w:proofErr w:type="spellStart"/>
            <w:r w:rsidRPr="0095071B">
              <w:rPr>
                <w:rFonts w:ascii="Times New Roman" w:eastAsia="Times New Roman" w:hAnsi="Times New Roman" w:cs="Times New Roman"/>
                <w:sz w:val="24"/>
                <w:szCs w:val="24"/>
                <w:lang w:val="ru-RU" w:eastAsia="ru-RU"/>
              </w:rPr>
              <w:t>вишиванка</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інші</w:t>
            </w:r>
            <w:proofErr w:type="spellEnd"/>
          </w:p>
        </w:tc>
        <w:tc>
          <w:tcPr>
            <w:tcW w:w="466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3751A03B" w14:textId="77777777" w:rsidR="0095071B" w:rsidRPr="0095071B" w:rsidRDefault="0095071B"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 </w:t>
            </w:r>
            <w:proofErr w:type="spellStart"/>
            <w:r w:rsidRPr="0095071B">
              <w:rPr>
                <w:rFonts w:ascii="Times New Roman" w:eastAsia="Times New Roman" w:hAnsi="Times New Roman" w:cs="Times New Roman"/>
                <w:sz w:val="24"/>
                <w:szCs w:val="24"/>
                <w:lang w:val="ru-RU" w:eastAsia="ru-RU"/>
              </w:rPr>
              <w:t>Комунальний</w:t>
            </w:r>
            <w:proofErr w:type="spellEnd"/>
            <w:r w:rsidRPr="0095071B">
              <w:rPr>
                <w:rFonts w:ascii="Times New Roman" w:eastAsia="Times New Roman" w:hAnsi="Times New Roman" w:cs="Times New Roman"/>
                <w:sz w:val="24"/>
                <w:szCs w:val="24"/>
                <w:lang w:val="ru-RU" w:eastAsia="ru-RU"/>
              </w:rPr>
              <w:t xml:space="preserve"> заклад Центр </w:t>
            </w:r>
            <w:proofErr w:type="spellStart"/>
            <w:r w:rsidRPr="0095071B">
              <w:rPr>
                <w:rFonts w:ascii="Times New Roman" w:eastAsia="Times New Roman" w:hAnsi="Times New Roman" w:cs="Times New Roman"/>
                <w:sz w:val="24"/>
                <w:szCs w:val="24"/>
                <w:lang w:val="ru-RU" w:eastAsia="ru-RU"/>
              </w:rPr>
              <w:t>культурних</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послуг</w:t>
            </w:r>
            <w:proofErr w:type="spellEnd"/>
            <w:r w:rsidRPr="0095071B">
              <w:rPr>
                <w:rFonts w:ascii="Times New Roman" w:eastAsia="Times New Roman" w:hAnsi="Times New Roman" w:cs="Times New Roman"/>
                <w:sz w:val="24"/>
                <w:szCs w:val="24"/>
                <w:lang w:val="ru-RU" w:eastAsia="ru-RU"/>
              </w:rPr>
              <w:t xml:space="preserve"> Димерської </w:t>
            </w:r>
            <w:proofErr w:type="spellStart"/>
            <w:r w:rsidRPr="0095071B">
              <w:rPr>
                <w:rFonts w:ascii="Times New Roman" w:eastAsia="Times New Roman" w:hAnsi="Times New Roman" w:cs="Times New Roman"/>
                <w:sz w:val="24"/>
                <w:szCs w:val="24"/>
                <w:lang w:val="ru-RU" w:eastAsia="ru-RU"/>
              </w:rPr>
              <w:t>селищної</w:t>
            </w:r>
            <w:proofErr w:type="spellEnd"/>
            <w:r w:rsidRPr="0095071B">
              <w:rPr>
                <w:rFonts w:ascii="Times New Roman" w:eastAsia="Times New Roman" w:hAnsi="Times New Roman" w:cs="Times New Roman"/>
                <w:sz w:val="24"/>
                <w:szCs w:val="24"/>
                <w:lang w:val="ru-RU" w:eastAsia="ru-RU"/>
              </w:rPr>
              <w:t xml:space="preserve"> ради «КРАЇНА МРІЙ»</w:t>
            </w:r>
          </w:p>
          <w:p w14:paraId="517CDA43" w14:textId="77777777" w:rsidR="0095071B" w:rsidRPr="0095071B" w:rsidRDefault="0095071B" w:rsidP="00BF4334">
            <w:pPr>
              <w:rPr>
                <w:rFonts w:ascii="Times New Roman" w:eastAsia="Times New Roman" w:hAnsi="Times New Roman" w:cs="Times New Roman"/>
                <w:sz w:val="24"/>
                <w:szCs w:val="24"/>
                <w:lang w:val="ru-RU" w:eastAsia="ru-RU"/>
              </w:rPr>
            </w:pPr>
          </w:p>
        </w:tc>
        <w:tc>
          <w:tcPr>
            <w:tcW w:w="1714" w:type="dxa"/>
            <w:gridSpan w:val="3"/>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3DCE2C95" w14:textId="77777777" w:rsidR="0095071B" w:rsidRPr="0095071B" w:rsidRDefault="0095071B"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 xml:space="preserve">2026-2029 </w:t>
            </w:r>
            <w:proofErr w:type="spellStart"/>
            <w:proofErr w:type="gramStart"/>
            <w:r w:rsidRPr="0095071B">
              <w:rPr>
                <w:rFonts w:ascii="Times New Roman" w:eastAsia="Times New Roman" w:hAnsi="Times New Roman" w:cs="Times New Roman"/>
                <w:sz w:val="24"/>
                <w:szCs w:val="24"/>
                <w:lang w:val="ru-RU" w:eastAsia="ru-RU"/>
              </w:rPr>
              <w:t>р.р</w:t>
            </w:r>
            <w:proofErr w:type="spellEnd"/>
            <w:proofErr w:type="gramEnd"/>
          </w:p>
        </w:tc>
        <w:tc>
          <w:tcPr>
            <w:tcW w:w="247" w:type="dxa"/>
            <w:tcMar>
              <w:top w:w="0" w:type="dxa"/>
              <w:left w:w="10" w:type="dxa"/>
              <w:bottom w:w="0" w:type="dxa"/>
              <w:right w:w="10" w:type="dxa"/>
            </w:tcMar>
          </w:tcPr>
          <w:p w14:paraId="29912DB7" w14:textId="77777777" w:rsidR="0095071B" w:rsidRPr="0095071B" w:rsidRDefault="0095071B" w:rsidP="00BF4334">
            <w:pPr>
              <w:rPr>
                <w:rFonts w:ascii="Times New Roman" w:eastAsia="Times New Roman" w:hAnsi="Times New Roman" w:cs="Times New Roman"/>
                <w:sz w:val="24"/>
                <w:szCs w:val="24"/>
                <w:lang w:val="ru-RU" w:eastAsia="ru-RU"/>
              </w:rPr>
            </w:pPr>
          </w:p>
        </w:tc>
      </w:tr>
      <w:tr w:rsidR="0095071B" w:rsidRPr="0095071B" w14:paraId="5A2256CB" w14:textId="77777777" w:rsidTr="00B246A2">
        <w:trPr>
          <w:trHeight w:val="315"/>
        </w:trPr>
        <w:tc>
          <w:tcPr>
            <w:tcW w:w="42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56934720" w14:textId="77777777" w:rsidR="0095071B" w:rsidRPr="0095071B" w:rsidRDefault="0095071B" w:rsidP="00BF4334">
            <w:pPr>
              <w:jc w:val="cente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lastRenderedPageBreak/>
              <w:t>11.</w:t>
            </w:r>
          </w:p>
        </w:tc>
        <w:tc>
          <w:tcPr>
            <w:tcW w:w="7513"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6B1C7794" w14:textId="77777777" w:rsidR="0095071B" w:rsidRPr="0095071B" w:rsidRDefault="0095071B" w:rsidP="00BF4334">
            <w:pPr>
              <w:rPr>
                <w:rFonts w:ascii="Times New Roman" w:eastAsia="Times New Roman" w:hAnsi="Times New Roman" w:cs="Times New Roman"/>
                <w:sz w:val="24"/>
                <w:szCs w:val="24"/>
                <w:lang w:val="ru-RU" w:eastAsia="ru-RU"/>
              </w:rPr>
            </w:pPr>
            <w:proofErr w:type="spellStart"/>
            <w:r w:rsidRPr="0095071B">
              <w:rPr>
                <w:rFonts w:ascii="Times New Roman" w:eastAsia="Times New Roman" w:hAnsi="Times New Roman" w:cs="Times New Roman"/>
                <w:sz w:val="24"/>
                <w:szCs w:val="24"/>
                <w:lang w:val="ru-RU" w:eastAsia="ru-RU"/>
              </w:rPr>
              <w:t>Відзначення</w:t>
            </w:r>
            <w:proofErr w:type="spellEnd"/>
            <w:r w:rsidRPr="0095071B">
              <w:rPr>
                <w:rFonts w:ascii="Times New Roman" w:eastAsia="Times New Roman" w:hAnsi="Times New Roman" w:cs="Times New Roman"/>
                <w:sz w:val="24"/>
                <w:szCs w:val="24"/>
                <w:lang w:val="ru-RU" w:eastAsia="ru-RU"/>
              </w:rPr>
              <w:t xml:space="preserve"> </w:t>
            </w:r>
            <w:proofErr w:type="spellStart"/>
            <w:proofErr w:type="gramStart"/>
            <w:r w:rsidRPr="0095071B">
              <w:rPr>
                <w:rFonts w:ascii="Times New Roman" w:eastAsia="Times New Roman" w:hAnsi="Times New Roman" w:cs="Times New Roman"/>
                <w:sz w:val="24"/>
                <w:szCs w:val="24"/>
                <w:lang w:val="ru-RU" w:eastAsia="ru-RU"/>
              </w:rPr>
              <w:t>грамотами,подарунками</w:t>
            </w:r>
            <w:proofErr w:type="spellEnd"/>
            <w:proofErr w:type="gram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талановиту</w:t>
            </w:r>
            <w:proofErr w:type="spellEnd"/>
            <w:r w:rsidRPr="0095071B">
              <w:rPr>
                <w:rFonts w:ascii="Times New Roman" w:eastAsia="Times New Roman" w:hAnsi="Times New Roman" w:cs="Times New Roman"/>
                <w:sz w:val="24"/>
                <w:szCs w:val="24"/>
                <w:lang w:val="ru-RU" w:eastAsia="ru-RU"/>
              </w:rPr>
              <w:t xml:space="preserve"> молодь, </w:t>
            </w:r>
            <w:proofErr w:type="spellStart"/>
            <w:r w:rsidRPr="0095071B">
              <w:rPr>
                <w:rFonts w:ascii="Times New Roman" w:eastAsia="Times New Roman" w:hAnsi="Times New Roman" w:cs="Times New Roman"/>
                <w:sz w:val="24"/>
                <w:szCs w:val="24"/>
                <w:lang w:val="ru-RU" w:eastAsia="ru-RU"/>
              </w:rPr>
              <w:t>активних</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учасників</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що</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беруть</w:t>
            </w:r>
            <w:proofErr w:type="spellEnd"/>
            <w:r w:rsidRPr="0095071B">
              <w:rPr>
                <w:rFonts w:ascii="Times New Roman" w:eastAsia="Times New Roman" w:hAnsi="Times New Roman" w:cs="Times New Roman"/>
                <w:sz w:val="24"/>
                <w:szCs w:val="24"/>
                <w:lang w:val="ru-RU" w:eastAsia="ru-RU"/>
              </w:rPr>
              <w:t xml:space="preserve"> участь у </w:t>
            </w:r>
            <w:proofErr w:type="spellStart"/>
            <w:r w:rsidRPr="0095071B">
              <w:rPr>
                <w:rFonts w:ascii="Times New Roman" w:eastAsia="Times New Roman" w:hAnsi="Times New Roman" w:cs="Times New Roman"/>
                <w:sz w:val="24"/>
                <w:szCs w:val="24"/>
                <w:lang w:val="ru-RU" w:eastAsia="ru-RU"/>
              </w:rPr>
              <w:t>розв’язанні</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актуальних</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соціально-економічних</w:t>
            </w:r>
            <w:proofErr w:type="spellEnd"/>
            <w:r w:rsidRPr="0095071B">
              <w:rPr>
                <w:rFonts w:ascii="Times New Roman" w:eastAsia="Times New Roman" w:hAnsi="Times New Roman" w:cs="Times New Roman"/>
                <w:sz w:val="24"/>
                <w:szCs w:val="24"/>
                <w:lang w:val="ru-RU" w:eastAsia="ru-RU"/>
              </w:rPr>
              <w:t xml:space="preserve"> проблем </w:t>
            </w:r>
            <w:proofErr w:type="spellStart"/>
            <w:r w:rsidRPr="0095071B">
              <w:rPr>
                <w:rFonts w:ascii="Times New Roman" w:eastAsia="Times New Roman" w:hAnsi="Times New Roman" w:cs="Times New Roman"/>
                <w:sz w:val="24"/>
                <w:szCs w:val="24"/>
                <w:lang w:val="ru-RU" w:eastAsia="ru-RU"/>
              </w:rPr>
              <w:t>громади</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волонтерського</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руху</w:t>
            </w:r>
            <w:proofErr w:type="spellEnd"/>
            <w:r w:rsidRPr="0095071B">
              <w:rPr>
                <w:rFonts w:ascii="Times New Roman" w:eastAsia="Times New Roman" w:hAnsi="Times New Roman" w:cs="Times New Roman"/>
                <w:sz w:val="24"/>
                <w:szCs w:val="24"/>
                <w:lang w:val="ru-RU" w:eastAsia="ru-RU"/>
              </w:rPr>
              <w:t xml:space="preserve">, шляхом </w:t>
            </w:r>
            <w:proofErr w:type="spellStart"/>
            <w:r w:rsidRPr="0095071B">
              <w:rPr>
                <w:rFonts w:ascii="Times New Roman" w:eastAsia="Times New Roman" w:hAnsi="Times New Roman" w:cs="Times New Roman"/>
                <w:sz w:val="24"/>
                <w:szCs w:val="24"/>
                <w:lang w:val="ru-RU" w:eastAsia="ru-RU"/>
              </w:rPr>
              <w:t>нагородження</w:t>
            </w:r>
            <w:proofErr w:type="spellEnd"/>
          </w:p>
        </w:tc>
        <w:tc>
          <w:tcPr>
            <w:tcW w:w="466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3E246A9E" w14:textId="77777777" w:rsidR="0095071B" w:rsidRPr="0095071B" w:rsidRDefault="0095071B"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 </w:t>
            </w:r>
            <w:proofErr w:type="spellStart"/>
            <w:r w:rsidRPr="0095071B">
              <w:rPr>
                <w:rFonts w:ascii="Times New Roman" w:eastAsia="Times New Roman" w:hAnsi="Times New Roman" w:cs="Times New Roman"/>
                <w:sz w:val="24"/>
                <w:szCs w:val="24"/>
                <w:lang w:val="ru-RU" w:eastAsia="ru-RU"/>
              </w:rPr>
              <w:t>Комунальний</w:t>
            </w:r>
            <w:proofErr w:type="spellEnd"/>
            <w:r w:rsidRPr="0095071B">
              <w:rPr>
                <w:rFonts w:ascii="Times New Roman" w:eastAsia="Times New Roman" w:hAnsi="Times New Roman" w:cs="Times New Roman"/>
                <w:sz w:val="24"/>
                <w:szCs w:val="24"/>
                <w:lang w:val="ru-RU" w:eastAsia="ru-RU"/>
              </w:rPr>
              <w:t xml:space="preserve"> заклад Центр </w:t>
            </w:r>
            <w:proofErr w:type="spellStart"/>
            <w:r w:rsidRPr="0095071B">
              <w:rPr>
                <w:rFonts w:ascii="Times New Roman" w:eastAsia="Times New Roman" w:hAnsi="Times New Roman" w:cs="Times New Roman"/>
                <w:sz w:val="24"/>
                <w:szCs w:val="24"/>
                <w:lang w:val="ru-RU" w:eastAsia="ru-RU"/>
              </w:rPr>
              <w:t>культурних</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послуг</w:t>
            </w:r>
            <w:proofErr w:type="spellEnd"/>
            <w:r w:rsidRPr="0095071B">
              <w:rPr>
                <w:rFonts w:ascii="Times New Roman" w:eastAsia="Times New Roman" w:hAnsi="Times New Roman" w:cs="Times New Roman"/>
                <w:sz w:val="24"/>
                <w:szCs w:val="24"/>
                <w:lang w:val="ru-RU" w:eastAsia="ru-RU"/>
              </w:rPr>
              <w:t xml:space="preserve"> Димерської </w:t>
            </w:r>
            <w:proofErr w:type="spellStart"/>
            <w:r w:rsidRPr="0095071B">
              <w:rPr>
                <w:rFonts w:ascii="Times New Roman" w:eastAsia="Times New Roman" w:hAnsi="Times New Roman" w:cs="Times New Roman"/>
                <w:sz w:val="24"/>
                <w:szCs w:val="24"/>
                <w:lang w:val="ru-RU" w:eastAsia="ru-RU"/>
              </w:rPr>
              <w:t>селищної</w:t>
            </w:r>
            <w:proofErr w:type="spellEnd"/>
            <w:r w:rsidRPr="0095071B">
              <w:rPr>
                <w:rFonts w:ascii="Times New Roman" w:eastAsia="Times New Roman" w:hAnsi="Times New Roman" w:cs="Times New Roman"/>
                <w:sz w:val="24"/>
                <w:szCs w:val="24"/>
                <w:lang w:val="ru-RU" w:eastAsia="ru-RU"/>
              </w:rPr>
              <w:t xml:space="preserve"> ради «КРАЇНА МРІЙ»</w:t>
            </w:r>
          </w:p>
        </w:tc>
        <w:tc>
          <w:tcPr>
            <w:tcW w:w="1714" w:type="dxa"/>
            <w:gridSpan w:val="3"/>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161B0100" w14:textId="77777777" w:rsidR="0095071B" w:rsidRPr="0095071B" w:rsidRDefault="0095071B"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 xml:space="preserve">2026-2029 </w:t>
            </w:r>
            <w:proofErr w:type="spellStart"/>
            <w:proofErr w:type="gramStart"/>
            <w:r w:rsidRPr="0095071B">
              <w:rPr>
                <w:rFonts w:ascii="Times New Roman" w:eastAsia="Times New Roman" w:hAnsi="Times New Roman" w:cs="Times New Roman"/>
                <w:sz w:val="24"/>
                <w:szCs w:val="24"/>
                <w:lang w:val="ru-RU" w:eastAsia="ru-RU"/>
              </w:rPr>
              <w:t>р.р</w:t>
            </w:r>
            <w:proofErr w:type="spellEnd"/>
            <w:proofErr w:type="gramEnd"/>
          </w:p>
        </w:tc>
        <w:tc>
          <w:tcPr>
            <w:tcW w:w="247" w:type="dxa"/>
            <w:tcMar>
              <w:top w:w="0" w:type="dxa"/>
              <w:left w:w="10" w:type="dxa"/>
              <w:bottom w:w="0" w:type="dxa"/>
              <w:right w:w="10" w:type="dxa"/>
            </w:tcMar>
          </w:tcPr>
          <w:p w14:paraId="2502090F" w14:textId="77777777" w:rsidR="0095071B" w:rsidRPr="0095071B" w:rsidRDefault="0095071B" w:rsidP="00BF4334">
            <w:pPr>
              <w:rPr>
                <w:rFonts w:ascii="Times New Roman" w:eastAsia="Times New Roman" w:hAnsi="Times New Roman" w:cs="Times New Roman"/>
                <w:sz w:val="24"/>
                <w:szCs w:val="24"/>
                <w:lang w:val="ru-RU" w:eastAsia="ru-RU"/>
              </w:rPr>
            </w:pPr>
          </w:p>
        </w:tc>
      </w:tr>
      <w:tr w:rsidR="0095071B" w:rsidRPr="0095071B" w14:paraId="0D5C0A8A" w14:textId="77777777" w:rsidTr="00B246A2">
        <w:trPr>
          <w:trHeight w:val="315"/>
        </w:trPr>
        <w:tc>
          <w:tcPr>
            <w:tcW w:w="42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72689B7C" w14:textId="77777777" w:rsidR="0095071B" w:rsidRPr="0095071B" w:rsidRDefault="0095071B" w:rsidP="00BF4334">
            <w:pPr>
              <w:jc w:val="cente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12.</w:t>
            </w:r>
          </w:p>
        </w:tc>
        <w:tc>
          <w:tcPr>
            <w:tcW w:w="7513"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3221D9E9" w14:textId="77777777" w:rsidR="0095071B" w:rsidRPr="0095071B" w:rsidRDefault="0095071B" w:rsidP="00BF4334">
            <w:pPr>
              <w:rPr>
                <w:rFonts w:ascii="Times New Roman" w:eastAsia="Times New Roman" w:hAnsi="Times New Roman" w:cs="Times New Roman"/>
                <w:sz w:val="24"/>
                <w:szCs w:val="24"/>
                <w:lang w:val="ru-RU" w:eastAsia="ru-RU"/>
              </w:rPr>
            </w:pPr>
            <w:proofErr w:type="spellStart"/>
            <w:r w:rsidRPr="0095071B">
              <w:rPr>
                <w:rFonts w:ascii="Times New Roman" w:eastAsia="Times New Roman" w:hAnsi="Times New Roman" w:cs="Times New Roman"/>
                <w:sz w:val="24"/>
                <w:szCs w:val="24"/>
                <w:lang w:val="ru-RU" w:eastAsia="ru-RU"/>
              </w:rPr>
              <w:t>Створення</w:t>
            </w:r>
            <w:proofErr w:type="spellEnd"/>
            <w:r w:rsidRPr="0095071B">
              <w:rPr>
                <w:rFonts w:ascii="Times New Roman" w:eastAsia="Times New Roman" w:hAnsi="Times New Roman" w:cs="Times New Roman"/>
                <w:sz w:val="24"/>
                <w:szCs w:val="24"/>
                <w:lang w:val="ru-RU" w:eastAsia="ru-RU"/>
              </w:rPr>
              <w:t xml:space="preserve"> умов для </w:t>
            </w:r>
            <w:proofErr w:type="spellStart"/>
            <w:r w:rsidRPr="0095071B">
              <w:rPr>
                <w:rFonts w:ascii="Times New Roman" w:eastAsia="Times New Roman" w:hAnsi="Times New Roman" w:cs="Times New Roman"/>
                <w:sz w:val="24"/>
                <w:szCs w:val="24"/>
                <w:lang w:val="ru-RU" w:eastAsia="ru-RU"/>
              </w:rPr>
              <w:t>підвищення</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соціальної</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активності</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молоді</w:t>
            </w:r>
            <w:proofErr w:type="spellEnd"/>
            <w:r w:rsidRPr="0095071B">
              <w:rPr>
                <w:rFonts w:ascii="Times New Roman" w:eastAsia="Times New Roman" w:hAnsi="Times New Roman" w:cs="Times New Roman"/>
                <w:sz w:val="24"/>
                <w:szCs w:val="24"/>
                <w:lang w:val="ru-RU" w:eastAsia="ru-RU"/>
              </w:rPr>
              <w:t xml:space="preserve"> </w:t>
            </w:r>
            <w:proofErr w:type="spellStart"/>
            <w:proofErr w:type="gramStart"/>
            <w:r w:rsidRPr="0095071B">
              <w:rPr>
                <w:rFonts w:ascii="Times New Roman" w:eastAsia="Times New Roman" w:hAnsi="Times New Roman" w:cs="Times New Roman"/>
                <w:sz w:val="24"/>
                <w:szCs w:val="24"/>
                <w:lang w:val="ru-RU" w:eastAsia="ru-RU"/>
              </w:rPr>
              <w:t>громади,соціальної</w:t>
            </w:r>
            <w:proofErr w:type="spellEnd"/>
            <w:proofErr w:type="gram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згуртованності</w:t>
            </w:r>
            <w:proofErr w:type="spellEnd"/>
            <w:r w:rsidRPr="0095071B">
              <w:rPr>
                <w:rFonts w:ascii="Times New Roman" w:eastAsia="Times New Roman" w:hAnsi="Times New Roman" w:cs="Times New Roman"/>
                <w:sz w:val="24"/>
                <w:szCs w:val="24"/>
                <w:lang w:val="ru-RU" w:eastAsia="ru-RU"/>
              </w:rPr>
              <w:t xml:space="preserve"> з числа </w:t>
            </w:r>
            <w:proofErr w:type="spellStart"/>
            <w:r w:rsidRPr="0095071B">
              <w:rPr>
                <w:rFonts w:ascii="Times New Roman" w:eastAsia="Times New Roman" w:hAnsi="Times New Roman" w:cs="Times New Roman"/>
                <w:sz w:val="24"/>
                <w:szCs w:val="24"/>
                <w:lang w:val="ru-RU" w:eastAsia="ru-RU"/>
              </w:rPr>
              <w:t>внутрішньопереміщенних</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осіб</w:t>
            </w:r>
            <w:proofErr w:type="spellEnd"/>
            <w:r w:rsidRPr="0095071B">
              <w:rPr>
                <w:rFonts w:ascii="Times New Roman" w:eastAsia="Times New Roman" w:hAnsi="Times New Roman" w:cs="Times New Roman"/>
                <w:sz w:val="24"/>
                <w:szCs w:val="24"/>
                <w:lang w:val="ru-RU" w:eastAsia="ru-RU"/>
              </w:rPr>
              <w:t>.</w:t>
            </w:r>
          </w:p>
        </w:tc>
        <w:tc>
          <w:tcPr>
            <w:tcW w:w="466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51C1CE15" w14:textId="3D9EC701" w:rsidR="0095071B" w:rsidRPr="0095071B" w:rsidRDefault="0095071B"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 </w:t>
            </w:r>
            <w:proofErr w:type="spellStart"/>
            <w:r w:rsidRPr="0095071B">
              <w:rPr>
                <w:rFonts w:ascii="Times New Roman" w:eastAsia="Times New Roman" w:hAnsi="Times New Roman" w:cs="Times New Roman"/>
                <w:sz w:val="24"/>
                <w:szCs w:val="24"/>
                <w:lang w:val="ru-RU" w:eastAsia="ru-RU"/>
              </w:rPr>
              <w:t>Комунальний</w:t>
            </w:r>
            <w:proofErr w:type="spellEnd"/>
            <w:r w:rsidRPr="0095071B">
              <w:rPr>
                <w:rFonts w:ascii="Times New Roman" w:eastAsia="Times New Roman" w:hAnsi="Times New Roman" w:cs="Times New Roman"/>
                <w:sz w:val="24"/>
                <w:szCs w:val="24"/>
                <w:lang w:val="ru-RU" w:eastAsia="ru-RU"/>
              </w:rPr>
              <w:t xml:space="preserve"> заклад Центр </w:t>
            </w:r>
            <w:proofErr w:type="spellStart"/>
            <w:r w:rsidRPr="0095071B">
              <w:rPr>
                <w:rFonts w:ascii="Times New Roman" w:eastAsia="Times New Roman" w:hAnsi="Times New Roman" w:cs="Times New Roman"/>
                <w:sz w:val="24"/>
                <w:szCs w:val="24"/>
                <w:lang w:val="ru-RU" w:eastAsia="ru-RU"/>
              </w:rPr>
              <w:t>культурних</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послуг</w:t>
            </w:r>
            <w:proofErr w:type="spellEnd"/>
            <w:r w:rsidRPr="0095071B">
              <w:rPr>
                <w:rFonts w:ascii="Times New Roman" w:eastAsia="Times New Roman" w:hAnsi="Times New Roman" w:cs="Times New Roman"/>
                <w:sz w:val="24"/>
                <w:szCs w:val="24"/>
                <w:lang w:val="ru-RU" w:eastAsia="ru-RU"/>
              </w:rPr>
              <w:t xml:space="preserve"> Димерської </w:t>
            </w:r>
            <w:proofErr w:type="spellStart"/>
            <w:r w:rsidRPr="0095071B">
              <w:rPr>
                <w:rFonts w:ascii="Times New Roman" w:eastAsia="Times New Roman" w:hAnsi="Times New Roman" w:cs="Times New Roman"/>
                <w:sz w:val="24"/>
                <w:szCs w:val="24"/>
                <w:lang w:val="ru-RU" w:eastAsia="ru-RU"/>
              </w:rPr>
              <w:t>селищної</w:t>
            </w:r>
            <w:proofErr w:type="spellEnd"/>
            <w:r w:rsidRPr="0095071B">
              <w:rPr>
                <w:rFonts w:ascii="Times New Roman" w:eastAsia="Times New Roman" w:hAnsi="Times New Roman" w:cs="Times New Roman"/>
                <w:sz w:val="24"/>
                <w:szCs w:val="24"/>
                <w:lang w:val="ru-RU" w:eastAsia="ru-RU"/>
              </w:rPr>
              <w:t xml:space="preserve"> ради «КРАЇНА МРІЙ»</w:t>
            </w:r>
          </w:p>
        </w:tc>
        <w:tc>
          <w:tcPr>
            <w:tcW w:w="1714" w:type="dxa"/>
            <w:gridSpan w:val="3"/>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130BDEC3" w14:textId="77777777" w:rsidR="0095071B" w:rsidRPr="0095071B" w:rsidRDefault="0095071B"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 xml:space="preserve">2026-2029 </w:t>
            </w:r>
            <w:proofErr w:type="spellStart"/>
            <w:proofErr w:type="gramStart"/>
            <w:r w:rsidRPr="0095071B">
              <w:rPr>
                <w:rFonts w:ascii="Times New Roman" w:eastAsia="Times New Roman" w:hAnsi="Times New Roman" w:cs="Times New Roman"/>
                <w:sz w:val="24"/>
                <w:szCs w:val="24"/>
                <w:lang w:val="ru-RU" w:eastAsia="ru-RU"/>
              </w:rPr>
              <w:t>р.р</w:t>
            </w:r>
            <w:proofErr w:type="spellEnd"/>
            <w:proofErr w:type="gramEnd"/>
          </w:p>
        </w:tc>
        <w:tc>
          <w:tcPr>
            <w:tcW w:w="247" w:type="dxa"/>
            <w:tcMar>
              <w:top w:w="0" w:type="dxa"/>
              <w:left w:w="10" w:type="dxa"/>
              <w:bottom w:w="0" w:type="dxa"/>
              <w:right w:w="10" w:type="dxa"/>
            </w:tcMar>
          </w:tcPr>
          <w:p w14:paraId="496D9E3B" w14:textId="77777777" w:rsidR="0095071B" w:rsidRPr="0095071B" w:rsidRDefault="0095071B" w:rsidP="00BF4334">
            <w:pPr>
              <w:rPr>
                <w:rFonts w:ascii="Times New Roman" w:eastAsia="Times New Roman" w:hAnsi="Times New Roman" w:cs="Times New Roman"/>
                <w:sz w:val="24"/>
                <w:szCs w:val="24"/>
                <w:lang w:val="ru-RU" w:eastAsia="ru-RU"/>
              </w:rPr>
            </w:pPr>
          </w:p>
        </w:tc>
      </w:tr>
      <w:tr w:rsidR="0095071B" w:rsidRPr="0095071B" w14:paraId="705093D2" w14:textId="77777777" w:rsidTr="00B246A2">
        <w:trPr>
          <w:trHeight w:val="1191"/>
        </w:trPr>
        <w:tc>
          <w:tcPr>
            <w:tcW w:w="42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1F0D0017" w14:textId="77777777" w:rsidR="0095071B" w:rsidRPr="0095071B" w:rsidRDefault="0095071B" w:rsidP="00BF4334">
            <w:pPr>
              <w:jc w:val="cente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13.</w:t>
            </w:r>
          </w:p>
        </w:tc>
        <w:tc>
          <w:tcPr>
            <w:tcW w:w="7513"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50C92F6C" w14:textId="77777777" w:rsidR="0095071B" w:rsidRPr="0095071B" w:rsidRDefault="0095071B" w:rsidP="00BF4334">
            <w:pPr>
              <w:rPr>
                <w:rFonts w:ascii="Times New Roman" w:eastAsia="Times New Roman" w:hAnsi="Times New Roman" w:cs="Times New Roman"/>
                <w:sz w:val="24"/>
                <w:szCs w:val="24"/>
                <w:lang w:val="ru-RU" w:eastAsia="ru-RU"/>
              </w:rPr>
            </w:pPr>
            <w:proofErr w:type="spellStart"/>
            <w:r w:rsidRPr="0095071B">
              <w:rPr>
                <w:rFonts w:ascii="Times New Roman" w:eastAsia="Times New Roman" w:hAnsi="Times New Roman" w:cs="Times New Roman"/>
                <w:sz w:val="24"/>
                <w:szCs w:val="24"/>
                <w:lang w:val="ru-RU" w:eastAsia="ru-RU"/>
              </w:rPr>
              <w:t>Проведення</w:t>
            </w:r>
            <w:proofErr w:type="spellEnd"/>
            <w:r w:rsidRPr="0095071B">
              <w:rPr>
                <w:rFonts w:ascii="Times New Roman" w:eastAsia="Times New Roman" w:hAnsi="Times New Roman" w:cs="Times New Roman"/>
                <w:sz w:val="24"/>
                <w:szCs w:val="24"/>
                <w:lang w:val="ru-RU" w:eastAsia="ru-RU"/>
              </w:rPr>
              <w:t xml:space="preserve"> культурно-</w:t>
            </w:r>
            <w:proofErr w:type="spellStart"/>
            <w:r w:rsidRPr="0095071B">
              <w:rPr>
                <w:rFonts w:ascii="Times New Roman" w:eastAsia="Times New Roman" w:hAnsi="Times New Roman" w:cs="Times New Roman"/>
                <w:sz w:val="24"/>
                <w:szCs w:val="24"/>
                <w:lang w:val="ru-RU" w:eastAsia="ru-RU"/>
              </w:rPr>
              <w:t>мистецьких</w:t>
            </w:r>
            <w:proofErr w:type="spellEnd"/>
            <w:r w:rsidRPr="0095071B">
              <w:rPr>
                <w:rFonts w:ascii="Times New Roman" w:eastAsia="Times New Roman" w:hAnsi="Times New Roman" w:cs="Times New Roman"/>
                <w:sz w:val="24"/>
                <w:szCs w:val="24"/>
                <w:lang w:val="ru-RU" w:eastAsia="ru-RU"/>
              </w:rPr>
              <w:t xml:space="preserve"> та </w:t>
            </w:r>
            <w:proofErr w:type="spellStart"/>
            <w:r w:rsidRPr="0095071B">
              <w:rPr>
                <w:rFonts w:ascii="Times New Roman" w:eastAsia="Times New Roman" w:hAnsi="Times New Roman" w:cs="Times New Roman"/>
                <w:sz w:val="24"/>
                <w:szCs w:val="24"/>
                <w:lang w:val="ru-RU" w:eastAsia="ru-RU"/>
              </w:rPr>
              <w:t>освітньо-виховних</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заходів</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спрямованих</w:t>
            </w:r>
            <w:proofErr w:type="spellEnd"/>
            <w:r w:rsidRPr="0095071B">
              <w:rPr>
                <w:rFonts w:ascii="Times New Roman" w:eastAsia="Times New Roman" w:hAnsi="Times New Roman" w:cs="Times New Roman"/>
                <w:sz w:val="24"/>
                <w:szCs w:val="24"/>
                <w:lang w:val="ru-RU" w:eastAsia="ru-RU"/>
              </w:rPr>
              <w:t xml:space="preserve"> на </w:t>
            </w:r>
            <w:proofErr w:type="spellStart"/>
            <w:r w:rsidRPr="0095071B">
              <w:rPr>
                <w:rFonts w:ascii="Times New Roman" w:eastAsia="Times New Roman" w:hAnsi="Times New Roman" w:cs="Times New Roman"/>
                <w:sz w:val="24"/>
                <w:szCs w:val="24"/>
                <w:lang w:val="ru-RU" w:eastAsia="ru-RU"/>
              </w:rPr>
              <w:t>ознайомлення</w:t>
            </w:r>
            <w:proofErr w:type="spellEnd"/>
            <w:r w:rsidRPr="0095071B">
              <w:rPr>
                <w:rFonts w:ascii="Times New Roman" w:eastAsia="Times New Roman" w:hAnsi="Times New Roman" w:cs="Times New Roman"/>
                <w:sz w:val="24"/>
                <w:szCs w:val="24"/>
                <w:lang w:val="ru-RU" w:eastAsia="ru-RU"/>
              </w:rPr>
              <w:t xml:space="preserve"> з </w:t>
            </w:r>
            <w:proofErr w:type="spellStart"/>
            <w:r w:rsidRPr="0095071B">
              <w:rPr>
                <w:rFonts w:ascii="Times New Roman" w:eastAsia="Times New Roman" w:hAnsi="Times New Roman" w:cs="Times New Roman"/>
                <w:sz w:val="24"/>
                <w:szCs w:val="24"/>
                <w:lang w:val="ru-RU" w:eastAsia="ru-RU"/>
              </w:rPr>
              <w:t>історією</w:t>
            </w:r>
            <w:proofErr w:type="spellEnd"/>
            <w:r w:rsidRPr="0095071B">
              <w:rPr>
                <w:rFonts w:ascii="Times New Roman" w:eastAsia="Times New Roman" w:hAnsi="Times New Roman" w:cs="Times New Roman"/>
                <w:sz w:val="24"/>
                <w:szCs w:val="24"/>
                <w:lang w:val="ru-RU" w:eastAsia="ru-RU"/>
              </w:rPr>
              <w:t xml:space="preserve"> та </w:t>
            </w:r>
            <w:proofErr w:type="spellStart"/>
            <w:r w:rsidRPr="0095071B">
              <w:rPr>
                <w:rFonts w:ascii="Times New Roman" w:eastAsia="Times New Roman" w:hAnsi="Times New Roman" w:cs="Times New Roman"/>
                <w:sz w:val="24"/>
                <w:szCs w:val="24"/>
                <w:lang w:val="ru-RU" w:eastAsia="ru-RU"/>
              </w:rPr>
              <w:t>традиціями</w:t>
            </w:r>
            <w:proofErr w:type="spellEnd"/>
            <w:r w:rsidRPr="0095071B">
              <w:rPr>
                <w:rFonts w:ascii="Times New Roman" w:eastAsia="Times New Roman" w:hAnsi="Times New Roman" w:cs="Times New Roman"/>
                <w:sz w:val="24"/>
                <w:szCs w:val="24"/>
                <w:lang w:val="ru-RU" w:eastAsia="ru-RU"/>
              </w:rPr>
              <w:t xml:space="preserve"> Димерської </w:t>
            </w:r>
            <w:proofErr w:type="spellStart"/>
            <w:r w:rsidRPr="0095071B">
              <w:rPr>
                <w:rFonts w:ascii="Times New Roman" w:eastAsia="Times New Roman" w:hAnsi="Times New Roman" w:cs="Times New Roman"/>
                <w:sz w:val="24"/>
                <w:szCs w:val="24"/>
                <w:lang w:val="ru-RU" w:eastAsia="ru-RU"/>
              </w:rPr>
              <w:t>територіальної</w:t>
            </w:r>
            <w:proofErr w:type="spellEnd"/>
            <w:r w:rsidRPr="0095071B">
              <w:rPr>
                <w:rFonts w:ascii="Times New Roman" w:eastAsia="Times New Roman" w:hAnsi="Times New Roman" w:cs="Times New Roman"/>
                <w:sz w:val="24"/>
                <w:szCs w:val="24"/>
                <w:lang w:val="ru-RU" w:eastAsia="ru-RU"/>
              </w:rPr>
              <w:t xml:space="preserve"> </w:t>
            </w:r>
            <w:proofErr w:type="spellStart"/>
            <w:proofErr w:type="gramStart"/>
            <w:r w:rsidRPr="0095071B">
              <w:rPr>
                <w:rFonts w:ascii="Times New Roman" w:eastAsia="Times New Roman" w:hAnsi="Times New Roman" w:cs="Times New Roman"/>
                <w:sz w:val="24"/>
                <w:szCs w:val="24"/>
                <w:lang w:val="ru-RU" w:eastAsia="ru-RU"/>
              </w:rPr>
              <w:t>громади</w:t>
            </w:r>
            <w:proofErr w:type="spellEnd"/>
            <w:r w:rsidRPr="0095071B">
              <w:rPr>
                <w:rFonts w:ascii="Times New Roman" w:eastAsia="Times New Roman" w:hAnsi="Times New Roman" w:cs="Times New Roman"/>
                <w:sz w:val="24"/>
                <w:szCs w:val="24"/>
                <w:lang w:val="ru-RU" w:eastAsia="ru-RU"/>
              </w:rPr>
              <w:t xml:space="preserve"> .</w:t>
            </w:r>
            <w:proofErr w:type="gramEnd"/>
          </w:p>
        </w:tc>
        <w:tc>
          <w:tcPr>
            <w:tcW w:w="466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512D1D7F" w14:textId="77777777" w:rsidR="0095071B" w:rsidRPr="0095071B" w:rsidRDefault="0095071B"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 </w:t>
            </w:r>
            <w:proofErr w:type="spellStart"/>
            <w:r w:rsidRPr="0095071B">
              <w:rPr>
                <w:rFonts w:ascii="Times New Roman" w:eastAsia="Times New Roman" w:hAnsi="Times New Roman" w:cs="Times New Roman"/>
                <w:sz w:val="24"/>
                <w:szCs w:val="24"/>
                <w:lang w:val="ru-RU" w:eastAsia="ru-RU"/>
              </w:rPr>
              <w:t>Комунальний</w:t>
            </w:r>
            <w:proofErr w:type="spellEnd"/>
            <w:r w:rsidRPr="0095071B">
              <w:rPr>
                <w:rFonts w:ascii="Times New Roman" w:eastAsia="Times New Roman" w:hAnsi="Times New Roman" w:cs="Times New Roman"/>
                <w:sz w:val="24"/>
                <w:szCs w:val="24"/>
                <w:lang w:val="ru-RU" w:eastAsia="ru-RU"/>
              </w:rPr>
              <w:t xml:space="preserve"> заклад Центр </w:t>
            </w:r>
            <w:proofErr w:type="spellStart"/>
            <w:r w:rsidRPr="0095071B">
              <w:rPr>
                <w:rFonts w:ascii="Times New Roman" w:eastAsia="Times New Roman" w:hAnsi="Times New Roman" w:cs="Times New Roman"/>
                <w:sz w:val="24"/>
                <w:szCs w:val="24"/>
                <w:lang w:val="ru-RU" w:eastAsia="ru-RU"/>
              </w:rPr>
              <w:t>культурних</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послуг</w:t>
            </w:r>
            <w:proofErr w:type="spellEnd"/>
            <w:r w:rsidRPr="0095071B">
              <w:rPr>
                <w:rFonts w:ascii="Times New Roman" w:eastAsia="Times New Roman" w:hAnsi="Times New Roman" w:cs="Times New Roman"/>
                <w:sz w:val="24"/>
                <w:szCs w:val="24"/>
                <w:lang w:val="ru-RU" w:eastAsia="ru-RU"/>
              </w:rPr>
              <w:t xml:space="preserve"> Димерської </w:t>
            </w:r>
            <w:proofErr w:type="spellStart"/>
            <w:r w:rsidRPr="0095071B">
              <w:rPr>
                <w:rFonts w:ascii="Times New Roman" w:eastAsia="Times New Roman" w:hAnsi="Times New Roman" w:cs="Times New Roman"/>
                <w:sz w:val="24"/>
                <w:szCs w:val="24"/>
                <w:lang w:val="ru-RU" w:eastAsia="ru-RU"/>
              </w:rPr>
              <w:t>селищної</w:t>
            </w:r>
            <w:proofErr w:type="spellEnd"/>
            <w:r w:rsidRPr="0095071B">
              <w:rPr>
                <w:rFonts w:ascii="Times New Roman" w:eastAsia="Times New Roman" w:hAnsi="Times New Roman" w:cs="Times New Roman"/>
                <w:sz w:val="24"/>
                <w:szCs w:val="24"/>
                <w:lang w:val="ru-RU" w:eastAsia="ru-RU"/>
              </w:rPr>
              <w:t xml:space="preserve"> ради «КРАЇНА МРІЙ»</w:t>
            </w:r>
          </w:p>
        </w:tc>
        <w:tc>
          <w:tcPr>
            <w:tcW w:w="1714" w:type="dxa"/>
            <w:gridSpan w:val="3"/>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4AD1741E" w14:textId="77777777" w:rsidR="0095071B" w:rsidRPr="0095071B" w:rsidRDefault="0095071B"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2026-2029р.р</w:t>
            </w:r>
          </w:p>
        </w:tc>
        <w:tc>
          <w:tcPr>
            <w:tcW w:w="247" w:type="dxa"/>
            <w:tcMar>
              <w:top w:w="0" w:type="dxa"/>
              <w:left w:w="10" w:type="dxa"/>
              <w:bottom w:w="0" w:type="dxa"/>
              <w:right w:w="10" w:type="dxa"/>
            </w:tcMar>
          </w:tcPr>
          <w:p w14:paraId="60607AB6" w14:textId="77777777" w:rsidR="0095071B" w:rsidRPr="0095071B" w:rsidRDefault="0095071B" w:rsidP="00BF4334">
            <w:pPr>
              <w:jc w:val="center"/>
              <w:rPr>
                <w:rFonts w:ascii="Times New Roman" w:eastAsia="Times New Roman" w:hAnsi="Times New Roman" w:cs="Times New Roman"/>
                <w:sz w:val="24"/>
                <w:szCs w:val="24"/>
                <w:lang w:val="ru-RU" w:eastAsia="ru-RU"/>
              </w:rPr>
            </w:pPr>
          </w:p>
        </w:tc>
      </w:tr>
      <w:tr w:rsidR="0095071B" w:rsidRPr="0095071B" w14:paraId="7184016F" w14:textId="77777777" w:rsidTr="0095071B">
        <w:trPr>
          <w:trHeight w:val="315"/>
        </w:trPr>
        <w:tc>
          <w:tcPr>
            <w:tcW w:w="14317" w:type="dxa"/>
            <w:gridSpan w:val="6"/>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5E43DB38" w14:textId="77777777" w:rsidR="0095071B" w:rsidRPr="0095071B" w:rsidRDefault="0095071B" w:rsidP="0095071B">
            <w:pPr>
              <w:spacing w:after="0" w:line="240" w:lineRule="auto"/>
              <w:rPr>
                <w:rFonts w:ascii="Times New Roman" w:eastAsia="Times New Roman" w:hAnsi="Times New Roman" w:cs="Times New Roman"/>
                <w:b/>
                <w:bCs/>
                <w:sz w:val="24"/>
                <w:szCs w:val="24"/>
                <w:lang w:val="ru-RU" w:eastAsia="ru-RU"/>
              </w:rPr>
            </w:pPr>
            <w:r w:rsidRPr="0095071B">
              <w:rPr>
                <w:rFonts w:ascii="Times New Roman" w:eastAsia="Times New Roman" w:hAnsi="Times New Roman" w:cs="Times New Roman"/>
                <w:b/>
                <w:bCs/>
                <w:sz w:val="24"/>
                <w:szCs w:val="24"/>
                <w:lang w:val="ru-RU" w:eastAsia="ru-RU"/>
              </w:rPr>
              <w:t xml:space="preserve">             </w:t>
            </w:r>
            <w:proofErr w:type="spellStart"/>
            <w:r w:rsidRPr="0095071B">
              <w:rPr>
                <w:rFonts w:ascii="Times New Roman" w:eastAsia="Times New Roman" w:hAnsi="Times New Roman" w:cs="Times New Roman"/>
                <w:b/>
                <w:bCs/>
                <w:sz w:val="24"/>
                <w:szCs w:val="24"/>
                <w:lang w:val="ru-RU" w:eastAsia="ru-RU"/>
              </w:rPr>
              <w:t>Підтримка</w:t>
            </w:r>
            <w:proofErr w:type="spellEnd"/>
            <w:r w:rsidRPr="0095071B">
              <w:rPr>
                <w:rFonts w:ascii="Times New Roman" w:eastAsia="Times New Roman" w:hAnsi="Times New Roman" w:cs="Times New Roman"/>
                <w:b/>
                <w:bCs/>
                <w:sz w:val="24"/>
                <w:szCs w:val="24"/>
                <w:lang w:val="ru-RU" w:eastAsia="ru-RU"/>
              </w:rPr>
              <w:t xml:space="preserve"> </w:t>
            </w:r>
            <w:proofErr w:type="spellStart"/>
            <w:r w:rsidRPr="0095071B">
              <w:rPr>
                <w:rFonts w:ascii="Times New Roman" w:eastAsia="Times New Roman" w:hAnsi="Times New Roman" w:cs="Times New Roman"/>
                <w:b/>
                <w:bCs/>
                <w:sz w:val="24"/>
                <w:szCs w:val="24"/>
                <w:lang w:val="ru-RU" w:eastAsia="ru-RU"/>
              </w:rPr>
              <w:t>творчих</w:t>
            </w:r>
            <w:proofErr w:type="spellEnd"/>
            <w:r w:rsidRPr="0095071B">
              <w:rPr>
                <w:rFonts w:ascii="Times New Roman" w:eastAsia="Times New Roman" w:hAnsi="Times New Roman" w:cs="Times New Roman"/>
                <w:b/>
                <w:bCs/>
                <w:sz w:val="24"/>
                <w:szCs w:val="24"/>
                <w:lang w:val="ru-RU" w:eastAsia="ru-RU"/>
              </w:rPr>
              <w:t xml:space="preserve"> </w:t>
            </w:r>
            <w:proofErr w:type="spellStart"/>
            <w:r w:rsidRPr="0095071B">
              <w:rPr>
                <w:rFonts w:ascii="Times New Roman" w:eastAsia="Times New Roman" w:hAnsi="Times New Roman" w:cs="Times New Roman"/>
                <w:b/>
                <w:bCs/>
                <w:sz w:val="24"/>
                <w:szCs w:val="24"/>
                <w:lang w:val="ru-RU" w:eastAsia="ru-RU"/>
              </w:rPr>
              <w:t>ініціатив</w:t>
            </w:r>
            <w:proofErr w:type="spellEnd"/>
            <w:r w:rsidRPr="0095071B">
              <w:rPr>
                <w:rFonts w:ascii="Times New Roman" w:eastAsia="Times New Roman" w:hAnsi="Times New Roman" w:cs="Times New Roman"/>
                <w:b/>
                <w:bCs/>
                <w:sz w:val="24"/>
                <w:szCs w:val="24"/>
                <w:lang w:val="ru-RU" w:eastAsia="ru-RU"/>
              </w:rPr>
              <w:t xml:space="preserve"> та </w:t>
            </w:r>
            <w:proofErr w:type="spellStart"/>
            <w:r w:rsidRPr="0095071B">
              <w:rPr>
                <w:rFonts w:ascii="Times New Roman" w:eastAsia="Times New Roman" w:hAnsi="Times New Roman" w:cs="Times New Roman"/>
                <w:b/>
                <w:bCs/>
                <w:sz w:val="24"/>
                <w:szCs w:val="24"/>
                <w:lang w:val="ru-RU" w:eastAsia="ru-RU"/>
              </w:rPr>
              <w:t>сприяння</w:t>
            </w:r>
            <w:proofErr w:type="spellEnd"/>
            <w:r w:rsidRPr="0095071B">
              <w:rPr>
                <w:rFonts w:ascii="Times New Roman" w:eastAsia="Times New Roman" w:hAnsi="Times New Roman" w:cs="Times New Roman"/>
                <w:b/>
                <w:bCs/>
                <w:sz w:val="24"/>
                <w:szCs w:val="24"/>
                <w:lang w:val="ru-RU" w:eastAsia="ru-RU"/>
              </w:rPr>
              <w:t xml:space="preserve"> </w:t>
            </w:r>
            <w:proofErr w:type="spellStart"/>
            <w:r w:rsidRPr="0095071B">
              <w:rPr>
                <w:rFonts w:ascii="Times New Roman" w:eastAsia="Times New Roman" w:hAnsi="Times New Roman" w:cs="Times New Roman"/>
                <w:b/>
                <w:bCs/>
                <w:sz w:val="24"/>
                <w:szCs w:val="24"/>
                <w:lang w:val="ru-RU" w:eastAsia="ru-RU"/>
              </w:rPr>
              <w:t>розвитку</w:t>
            </w:r>
            <w:proofErr w:type="spellEnd"/>
            <w:r w:rsidRPr="0095071B">
              <w:rPr>
                <w:rFonts w:ascii="Times New Roman" w:eastAsia="Times New Roman" w:hAnsi="Times New Roman" w:cs="Times New Roman"/>
                <w:b/>
                <w:bCs/>
                <w:sz w:val="24"/>
                <w:szCs w:val="24"/>
                <w:lang w:val="ru-RU" w:eastAsia="ru-RU"/>
              </w:rPr>
              <w:t xml:space="preserve"> </w:t>
            </w:r>
            <w:proofErr w:type="spellStart"/>
            <w:r w:rsidRPr="0095071B">
              <w:rPr>
                <w:rFonts w:ascii="Times New Roman" w:eastAsia="Times New Roman" w:hAnsi="Times New Roman" w:cs="Times New Roman"/>
                <w:b/>
                <w:bCs/>
                <w:sz w:val="24"/>
                <w:szCs w:val="24"/>
                <w:lang w:val="ru-RU" w:eastAsia="ru-RU"/>
              </w:rPr>
              <w:t>змістовного</w:t>
            </w:r>
            <w:proofErr w:type="spellEnd"/>
            <w:r w:rsidRPr="0095071B">
              <w:rPr>
                <w:rFonts w:ascii="Times New Roman" w:eastAsia="Times New Roman" w:hAnsi="Times New Roman" w:cs="Times New Roman"/>
                <w:b/>
                <w:bCs/>
                <w:sz w:val="24"/>
                <w:szCs w:val="24"/>
                <w:lang w:val="ru-RU" w:eastAsia="ru-RU"/>
              </w:rPr>
              <w:t xml:space="preserve"> </w:t>
            </w:r>
          </w:p>
          <w:p w14:paraId="6C3DDDF7" w14:textId="77777777" w:rsidR="0095071B" w:rsidRPr="0095071B" w:rsidRDefault="0095071B" w:rsidP="0095071B">
            <w:pPr>
              <w:spacing w:after="0" w:line="240" w:lineRule="auto"/>
              <w:rPr>
                <w:rFonts w:ascii="Times New Roman" w:hAnsi="Times New Roman" w:cs="Times New Roman"/>
                <w:sz w:val="24"/>
                <w:szCs w:val="24"/>
              </w:rPr>
            </w:pPr>
            <w:r w:rsidRPr="0095071B">
              <w:rPr>
                <w:rFonts w:ascii="Times New Roman" w:eastAsia="Times New Roman" w:hAnsi="Times New Roman" w:cs="Times New Roman"/>
                <w:b/>
                <w:bCs/>
                <w:sz w:val="24"/>
                <w:szCs w:val="24"/>
                <w:lang w:val="ru-RU" w:eastAsia="ru-RU"/>
              </w:rPr>
              <w:t xml:space="preserve">             </w:t>
            </w:r>
            <w:proofErr w:type="spellStart"/>
            <w:r w:rsidRPr="0095071B">
              <w:rPr>
                <w:rFonts w:ascii="Times New Roman" w:eastAsia="Times New Roman" w:hAnsi="Times New Roman" w:cs="Times New Roman"/>
                <w:b/>
                <w:bCs/>
                <w:sz w:val="24"/>
                <w:szCs w:val="24"/>
                <w:lang w:val="ru-RU" w:eastAsia="ru-RU"/>
              </w:rPr>
              <w:t>дозвілля</w:t>
            </w:r>
            <w:proofErr w:type="spellEnd"/>
            <w:r w:rsidRPr="0095071B">
              <w:rPr>
                <w:rFonts w:ascii="Times New Roman" w:eastAsia="Times New Roman" w:hAnsi="Times New Roman" w:cs="Times New Roman"/>
                <w:b/>
                <w:bCs/>
                <w:sz w:val="24"/>
                <w:szCs w:val="24"/>
                <w:lang w:val="ru-RU" w:eastAsia="ru-RU"/>
              </w:rPr>
              <w:t xml:space="preserve"> </w:t>
            </w:r>
            <w:proofErr w:type="spellStart"/>
            <w:r w:rsidRPr="0095071B">
              <w:rPr>
                <w:rFonts w:ascii="Times New Roman" w:eastAsia="Times New Roman" w:hAnsi="Times New Roman" w:cs="Times New Roman"/>
                <w:b/>
                <w:bCs/>
                <w:sz w:val="24"/>
                <w:szCs w:val="24"/>
                <w:lang w:val="ru-RU" w:eastAsia="ru-RU"/>
              </w:rPr>
              <w:t>молоді</w:t>
            </w:r>
            <w:proofErr w:type="spellEnd"/>
            <w:r w:rsidRPr="0095071B">
              <w:rPr>
                <w:rFonts w:ascii="Times New Roman" w:eastAsia="Times New Roman" w:hAnsi="Times New Roman" w:cs="Times New Roman"/>
                <w:sz w:val="24"/>
                <w:szCs w:val="24"/>
                <w:lang w:val="ru-RU" w:eastAsia="ru-RU"/>
              </w:rPr>
              <w:t> </w:t>
            </w:r>
          </w:p>
        </w:tc>
        <w:tc>
          <w:tcPr>
            <w:tcW w:w="247" w:type="dxa"/>
            <w:tcMar>
              <w:top w:w="0" w:type="dxa"/>
              <w:left w:w="10" w:type="dxa"/>
              <w:bottom w:w="0" w:type="dxa"/>
              <w:right w:w="10" w:type="dxa"/>
            </w:tcMar>
          </w:tcPr>
          <w:p w14:paraId="1C7938C8" w14:textId="77777777" w:rsidR="0095071B" w:rsidRPr="0095071B" w:rsidRDefault="0095071B" w:rsidP="00BF4334">
            <w:pPr>
              <w:rPr>
                <w:rFonts w:ascii="Times New Roman" w:hAnsi="Times New Roman" w:cs="Times New Roman"/>
                <w:sz w:val="24"/>
                <w:szCs w:val="24"/>
              </w:rPr>
            </w:pPr>
          </w:p>
        </w:tc>
      </w:tr>
      <w:tr w:rsidR="0095071B" w:rsidRPr="0095071B" w14:paraId="73440E24" w14:textId="77777777" w:rsidTr="00B246A2">
        <w:trPr>
          <w:trHeight w:val="315"/>
        </w:trPr>
        <w:tc>
          <w:tcPr>
            <w:tcW w:w="42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7037E2AD" w14:textId="77777777" w:rsidR="0095071B" w:rsidRPr="0095071B" w:rsidRDefault="0095071B" w:rsidP="00BF4334">
            <w:pPr>
              <w:jc w:val="cente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1.</w:t>
            </w:r>
          </w:p>
        </w:tc>
        <w:tc>
          <w:tcPr>
            <w:tcW w:w="7513"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2B0001A8" w14:textId="77777777" w:rsidR="0095071B" w:rsidRPr="0095071B" w:rsidRDefault="0095071B" w:rsidP="00BF4334">
            <w:pPr>
              <w:rPr>
                <w:rFonts w:ascii="Times New Roman" w:eastAsia="Times New Roman" w:hAnsi="Times New Roman" w:cs="Times New Roman"/>
                <w:sz w:val="24"/>
                <w:szCs w:val="24"/>
                <w:lang w:val="ru-RU" w:eastAsia="ru-RU"/>
              </w:rPr>
            </w:pPr>
            <w:proofErr w:type="spellStart"/>
            <w:r w:rsidRPr="0095071B">
              <w:rPr>
                <w:rFonts w:ascii="Times New Roman" w:eastAsia="Times New Roman" w:hAnsi="Times New Roman" w:cs="Times New Roman"/>
                <w:sz w:val="24"/>
                <w:szCs w:val="24"/>
                <w:lang w:val="ru-RU" w:eastAsia="ru-RU"/>
              </w:rPr>
              <w:t>Проводити</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молодіжні</w:t>
            </w:r>
            <w:proofErr w:type="spellEnd"/>
            <w:r w:rsidRPr="0095071B">
              <w:rPr>
                <w:rFonts w:ascii="Times New Roman" w:eastAsia="Times New Roman" w:hAnsi="Times New Roman" w:cs="Times New Roman"/>
                <w:sz w:val="24"/>
                <w:szCs w:val="24"/>
                <w:lang w:val="ru-RU" w:eastAsia="ru-RU"/>
              </w:rPr>
              <w:t xml:space="preserve"> заходи до </w:t>
            </w:r>
            <w:proofErr w:type="spellStart"/>
            <w:r w:rsidRPr="0095071B">
              <w:rPr>
                <w:rFonts w:ascii="Times New Roman" w:eastAsia="Times New Roman" w:hAnsi="Times New Roman" w:cs="Times New Roman"/>
                <w:sz w:val="24"/>
                <w:szCs w:val="24"/>
                <w:lang w:val="ru-RU" w:eastAsia="ru-RU"/>
              </w:rPr>
              <w:t>відзначення</w:t>
            </w:r>
            <w:proofErr w:type="spellEnd"/>
            <w:r w:rsidRPr="0095071B">
              <w:rPr>
                <w:rFonts w:ascii="Times New Roman" w:eastAsia="Times New Roman" w:hAnsi="Times New Roman" w:cs="Times New Roman"/>
                <w:sz w:val="24"/>
                <w:szCs w:val="24"/>
                <w:lang w:val="ru-RU" w:eastAsia="ru-RU"/>
              </w:rPr>
              <w:t xml:space="preserve"> свят, </w:t>
            </w:r>
            <w:proofErr w:type="spellStart"/>
            <w:r w:rsidRPr="0095071B">
              <w:rPr>
                <w:rFonts w:ascii="Times New Roman" w:eastAsia="Times New Roman" w:hAnsi="Times New Roman" w:cs="Times New Roman"/>
                <w:sz w:val="24"/>
                <w:szCs w:val="24"/>
                <w:lang w:val="ru-RU" w:eastAsia="ru-RU"/>
              </w:rPr>
              <w:t>зокрема</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Різдва</w:t>
            </w:r>
            <w:proofErr w:type="spellEnd"/>
            <w:r w:rsidRPr="0095071B">
              <w:rPr>
                <w:rFonts w:ascii="Times New Roman" w:eastAsia="Times New Roman" w:hAnsi="Times New Roman" w:cs="Times New Roman"/>
                <w:sz w:val="24"/>
                <w:szCs w:val="24"/>
                <w:lang w:val="ru-RU" w:eastAsia="ru-RU"/>
              </w:rPr>
              <w:t xml:space="preserve"> Христового, </w:t>
            </w:r>
            <w:proofErr w:type="spellStart"/>
            <w:r w:rsidRPr="0095071B">
              <w:rPr>
                <w:rFonts w:ascii="Times New Roman" w:eastAsia="Times New Roman" w:hAnsi="Times New Roman" w:cs="Times New Roman"/>
                <w:sz w:val="24"/>
                <w:szCs w:val="24"/>
                <w:lang w:val="ru-RU" w:eastAsia="ru-RU"/>
              </w:rPr>
              <w:t>Великодніх</w:t>
            </w:r>
            <w:proofErr w:type="spellEnd"/>
            <w:r w:rsidRPr="0095071B">
              <w:rPr>
                <w:rFonts w:ascii="Times New Roman" w:eastAsia="Times New Roman" w:hAnsi="Times New Roman" w:cs="Times New Roman"/>
                <w:sz w:val="24"/>
                <w:szCs w:val="24"/>
                <w:lang w:val="ru-RU" w:eastAsia="ru-RU"/>
              </w:rPr>
              <w:t xml:space="preserve"> свят, </w:t>
            </w:r>
            <w:proofErr w:type="spellStart"/>
            <w:r w:rsidRPr="0095071B">
              <w:rPr>
                <w:rFonts w:ascii="Times New Roman" w:eastAsia="Times New Roman" w:hAnsi="Times New Roman" w:cs="Times New Roman"/>
                <w:sz w:val="24"/>
                <w:szCs w:val="24"/>
                <w:lang w:val="ru-RU" w:eastAsia="ru-RU"/>
              </w:rPr>
              <w:t>Івана</w:t>
            </w:r>
            <w:proofErr w:type="spellEnd"/>
            <w:r w:rsidRPr="0095071B">
              <w:rPr>
                <w:rFonts w:ascii="Times New Roman" w:eastAsia="Times New Roman" w:hAnsi="Times New Roman" w:cs="Times New Roman"/>
                <w:sz w:val="24"/>
                <w:szCs w:val="24"/>
                <w:lang w:val="ru-RU" w:eastAsia="ru-RU"/>
              </w:rPr>
              <w:t xml:space="preserve"> </w:t>
            </w:r>
            <w:proofErr w:type="spellStart"/>
            <w:proofErr w:type="gramStart"/>
            <w:r w:rsidRPr="0095071B">
              <w:rPr>
                <w:rFonts w:ascii="Times New Roman" w:eastAsia="Times New Roman" w:hAnsi="Times New Roman" w:cs="Times New Roman"/>
                <w:sz w:val="24"/>
                <w:szCs w:val="24"/>
                <w:lang w:val="ru-RU" w:eastAsia="ru-RU"/>
              </w:rPr>
              <w:t>Купала,Св.Миколая</w:t>
            </w:r>
            <w:proofErr w:type="spellEnd"/>
            <w:proofErr w:type="gram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Св.Валентина</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інші</w:t>
            </w:r>
            <w:proofErr w:type="spellEnd"/>
          </w:p>
        </w:tc>
        <w:tc>
          <w:tcPr>
            <w:tcW w:w="466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1DF6C6D4" w14:textId="0F4533D4" w:rsidR="0095071B" w:rsidRPr="0095071B" w:rsidRDefault="0095071B"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 </w:t>
            </w:r>
            <w:proofErr w:type="spellStart"/>
            <w:r w:rsidRPr="0095071B">
              <w:rPr>
                <w:rFonts w:ascii="Times New Roman" w:eastAsia="Times New Roman" w:hAnsi="Times New Roman" w:cs="Times New Roman"/>
                <w:sz w:val="24"/>
                <w:szCs w:val="24"/>
                <w:lang w:val="ru-RU" w:eastAsia="ru-RU"/>
              </w:rPr>
              <w:t>Комунальний</w:t>
            </w:r>
            <w:proofErr w:type="spellEnd"/>
            <w:r w:rsidRPr="0095071B">
              <w:rPr>
                <w:rFonts w:ascii="Times New Roman" w:eastAsia="Times New Roman" w:hAnsi="Times New Roman" w:cs="Times New Roman"/>
                <w:sz w:val="24"/>
                <w:szCs w:val="24"/>
                <w:lang w:val="ru-RU" w:eastAsia="ru-RU"/>
              </w:rPr>
              <w:t xml:space="preserve"> заклад Центр </w:t>
            </w:r>
            <w:proofErr w:type="spellStart"/>
            <w:r w:rsidRPr="0095071B">
              <w:rPr>
                <w:rFonts w:ascii="Times New Roman" w:eastAsia="Times New Roman" w:hAnsi="Times New Roman" w:cs="Times New Roman"/>
                <w:sz w:val="24"/>
                <w:szCs w:val="24"/>
                <w:lang w:val="ru-RU" w:eastAsia="ru-RU"/>
              </w:rPr>
              <w:t>культурних</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послуг</w:t>
            </w:r>
            <w:proofErr w:type="spellEnd"/>
            <w:r w:rsidRPr="0095071B">
              <w:rPr>
                <w:rFonts w:ascii="Times New Roman" w:eastAsia="Times New Roman" w:hAnsi="Times New Roman" w:cs="Times New Roman"/>
                <w:sz w:val="24"/>
                <w:szCs w:val="24"/>
                <w:lang w:val="ru-RU" w:eastAsia="ru-RU"/>
              </w:rPr>
              <w:t xml:space="preserve"> Димерської </w:t>
            </w:r>
            <w:proofErr w:type="spellStart"/>
            <w:r w:rsidRPr="0095071B">
              <w:rPr>
                <w:rFonts w:ascii="Times New Roman" w:eastAsia="Times New Roman" w:hAnsi="Times New Roman" w:cs="Times New Roman"/>
                <w:sz w:val="24"/>
                <w:szCs w:val="24"/>
                <w:lang w:val="ru-RU" w:eastAsia="ru-RU"/>
              </w:rPr>
              <w:t>селищної</w:t>
            </w:r>
            <w:proofErr w:type="spellEnd"/>
            <w:r w:rsidRPr="0095071B">
              <w:rPr>
                <w:rFonts w:ascii="Times New Roman" w:eastAsia="Times New Roman" w:hAnsi="Times New Roman" w:cs="Times New Roman"/>
                <w:sz w:val="24"/>
                <w:szCs w:val="24"/>
                <w:lang w:val="ru-RU" w:eastAsia="ru-RU"/>
              </w:rPr>
              <w:t xml:space="preserve"> ради «КРАЇНА МРІЙ»</w:t>
            </w:r>
          </w:p>
        </w:tc>
        <w:tc>
          <w:tcPr>
            <w:tcW w:w="1714" w:type="dxa"/>
            <w:gridSpan w:val="3"/>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1F366226" w14:textId="77777777" w:rsidR="0095071B" w:rsidRPr="0095071B" w:rsidRDefault="0095071B"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 xml:space="preserve">2026-2029 </w:t>
            </w:r>
            <w:proofErr w:type="spellStart"/>
            <w:proofErr w:type="gramStart"/>
            <w:r w:rsidRPr="0095071B">
              <w:rPr>
                <w:rFonts w:ascii="Times New Roman" w:eastAsia="Times New Roman" w:hAnsi="Times New Roman" w:cs="Times New Roman"/>
                <w:sz w:val="24"/>
                <w:szCs w:val="24"/>
                <w:lang w:val="ru-RU" w:eastAsia="ru-RU"/>
              </w:rPr>
              <w:t>р.р</w:t>
            </w:r>
            <w:proofErr w:type="spellEnd"/>
            <w:proofErr w:type="gramEnd"/>
          </w:p>
        </w:tc>
        <w:tc>
          <w:tcPr>
            <w:tcW w:w="247" w:type="dxa"/>
            <w:tcMar>
              <w:top w:w="0" w:type="dxa"/>
              <w:left w:w="10" w:type="dxa"/>
              <w:bottom w:w="0" w:type="dxa"/>
              <w:right w:w="10" w:type="dxa"/>
            </w:tcMar>
          </w:tcPr>
          <w:p w14:paraId="046008F3" w14:textId="77777777" w:rsidR="0095071B" w:rsidRPr="0095071B" w:rsidRDefault="0095071B" w:rsidP="00BF4334">
            <w:pPr>
              <w:rPr>
                <w:rFonts w:ascii="Times New Roman" w:eastAsia="Times New Roman" w:hAnsi="Times New Roman" w:cs="Times New Roman"/>
                <w:sz w:val="24"/>
                <w:szCs w:val="24"/>
                <w:lang w:val="ru-RU" w:eastAsia="ru-RU"/>
              </w:rPr>
            </w:pPr>
          </w:p>
        </w:tc>
      </w:tr>
      <w:tr w:rsidR="0095071B" w:rsidRPr="0095071B" w14:paraId="6BB9CC54" w14:textId="77777777" w:rsidTr="00B246A2">
        <w:trPr>
          <w:trHeight w:val="1016"/>
        </w:trPr>
        <w:tc>
          <w:tcPr>
            <w:tcW w:w="42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14DF804E" w14:textId="77777777" w:rsidR="0095071B" w:rsidRPr="0095071B" w:rsidRDefault="0095071B" w:rsidP="00BF4334">
            <w:pPr>
              <w:jc w:val="cente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2.</w:t>
            </w:r>
          </w:p>
        </w:tc>
        <w:tc>
          <w:tcPr>
            <w:tcW w:w="7513"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5D49E250" w14:textId="77777777" w:rsidR="0095071B" w:rsidRPr="0095071B" w:rsidRDefault="0095071B" w:rsidP="00BF4334">
            <w:pPr>
              <w:rPr>
                <w:rFonts w:ascii="Times New Roman" w:eastAsia="Times New Roman" w:hAnsi="Times New Roman" w:cs="Times New Roman"/>
                <w:sz w:val="24"/>
                <w:szCs w:val="24"/>
                <w:lang w:val="ru-RU" w:eastAsia="ru-RU"/>
              </w:rPr>
            </w:pPr>
            <w:proofErr w:type="spellStart"/>
            <w:r w:rsidRPr="0095071B">
              <w:rPr>
                <w:rFonts w:ascii="Times New Roman" w:eastAsia="Times New Roman" w:hAnsi="Times New Roman" w:cs="Times New Roman"/>
                <w:sz w:val="24"/>
                <w:szCs w:val="24"/>
                <w:lang w:val="ru-RU" w:eastAsia="ru-RU"/>
              </w:rPr>
              <w:t>Організовувати</w:t>
            </w:r>
            <w:proofErr w:type="spellEnd"/>
            <w:r w:rsidRPr="0095071B">
              <w:rPr>
                <w:rFonts w:ascii="Times New Roman" w:eastAsia="Times New Roman" w:hAnsi="Times New Roman" w:cs="Times New Roman"/>
                <w:sz w:val="24"/>
                <w:szCs w:val="24"/>
                <w:lang w:val="ru-RU" w:eastAsia="ru-RU"/>
              </w:rPr>
              <w:t xml:space="preserve"> заходи з </w:t>
            </w:r>
            <w:proofErr w:type="spellStart"/>
            <w:r w:rsidRPr="0095071B">
              <w:rPr>
                <w:rFonts w:ascii="Times New Roman" w:eastAsia="Times New Roman" w:hAnsi="Times New Roman" w:cs="Times New Roman"/>
                <w:sz w:val="24"/>
                <w:szCs w:val="24"/>
                <w:lang w:val="ru-RU" w:eastAsia="ru-RU"/>
              </w:rPr>
              <w:t>популяризації</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молодіжної</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творчості</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зокрема</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літературні</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вечори</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фотовиставки</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творчі</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майстер-класи</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флешмоби</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квести</w:t>
            </w:r>
            <w:proofErr w:type="spellEnd"/>
            <w:r w:rsidRPr="0095071B">
              <w:rPr>
                <w:rFonts w:ascii="Times New Roman" w:eastAsia="Times New Roman" w:hAnsi="Times New Roman" w:cs="Times New Roman"/>
                <w:sz w:val="24"/>
                <w:szCs w:val="24"/>
                <w:lang w:val="ru-RU" w:eastAsia="ru-RU"/>
              </w:rPr>
              <w:t xml:space="preserve"> та </w:t>
            </w:r>
            <w:proofErr w:type="spellStart"/>
            <w:r w:rsidRPr="0095071B">
              <w:rPr>
                <w:rFonts w:ascii="Times New Roman" w:eastAsia="Times New Roman" w:hAnsi="Times New Roman" w:cs="Times New Roman"/>
                <w:sz w:val="24"/>
                <w:szCs w:val="24"/>
                <w:lang w:val="ru-RU" w:eastAsia="ru-RU"/>
              </w:rPr>
              <w:t>інші</w:t>
            </w:r>
            <w:proofErr w:type="spellEnd"/>
            <w:r w:rsidRPr="0095071B">
              <w:rPr>
                <w:rFonts w:ascii="Times New Roman" w:eastAsia="Times New Roman" w:hAnsi="Times New Roman" w:cs="Times New Roman"/>
                <w:sz w:val="24"/>
                <w:szCs w:val="24"/>
                <w:lang w:val="ru-RU" w:eastAsia="ru-RU"/>
              </w:rPr>
              <w:t>.</w:t>
            </w:r>
          </w:p>
        </w:tc>
        <w:tc>
          <w:tcPr>
            <w:tcW w:w="466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0CB8B560" w14:textId="6CE203E9" w:rsidR="0095071B" w:rsidRPr="0095071B" w:rsidRDefault="0095071B"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 </w:t>
            </w:r>
            <w:proofErr w:type="spellStart"/>
            <w:r w:rsidRPr="0095071B">
              <w:rPr>
                <w:rFonts w:ascii="Times New Roman" w:eastAsia="Times New Roman" w:hAnsi="Times New Roman" w:cs="Times New Roman"/>
                <w:sz w:val="24"/>
                <w:szCs w:val="24"/>
                <w:lang w:val="ru-RU" w:eastAsia="ru-RU"/>
              </w:rPr>
              <w:t>Комунальний</w:t>
            </w:r>
            <w:proofErr w:type="spellEnd"/>
            <w:r w:rsidRPr="0095071B">
              <w:rPr>
                <w:rFonts w:ascii="Times New Roman" w:eastAsia="Times New Roman" w:hAnsi="Times New Roman" w:cs="Times New Roman"/>
                <w:sz w:val="24"/>
                <w:szCs w:val="24"/>
                <w:lang w:val="ru-RU" w:eastAsia="ru-RU"/>
              </w:rPr>
              <w:t xml:space="preserve"> заклад Центр </w:t>
            </w:r>
            <w:proofErr w:type="spellStart"/>
            <w:r w:rsidRPr="0095071B">
              <w:rPr>
                <w:rFonts w:ascii="Times New Roman" w:eastAsia="Times New Roman" w:hAnsi="Times New Roman" w:cs="Times New Roman"/>
                <w:sz w:val="24"/>
                <w:szCs w:val="24"/>
                <w:lang w:val="ru-RU" w:eastAsia="ru-RU"/>
              </w:rPr>
              <w:t>культурних</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послуг</w:t>
            </w:r>
            <w:proofErr w:type="spellEnd"/>
            <w:r w:rsidRPr="0095071B">
              <w:rPr>
                <w:rFonts w:ascii="Times New Roman" w:eastAsia="Times New Roman" w:hAnsi="Times New Roman" w:cs="Times New Roman"/>
                <w:sz w:val="24"/>
                <w:szCs w:val="24"/>
                <w:lang w:val="ru-RU" w:eastAsia="ru-RU"/>
              </w:rPr>
              <w:t xml:space="preserve"> Димерської </w:t>
            </w:r>
            <w:proofErr w:type="spellStart"/>
            <w:r w:rsidRPr="0095071B">
              <w:rPr>
                <w:rFonts w:ascii="Times New Roman" w:eastAsia="Times New Roman" w:hAnsi="Times New Roman" w:cs="Times New Roman"/>
                <w:sz w:val="24"/>
                <w:szCs w:val="24"/>
                <w:lang w:val="ru-RU" w:eastAsia="ru-RU"/>
              </w:rPr>
              <w:t>селищної</w:t>
            </w:r>
            <w:proofErr w:type="spellEnd"/>
            <w:r w:rsidRPr="0095071B">
              <w:rPr>
                <w:rFonts w:ascii="Times New Roman" w:eastAsia="Times New Roman" w:hAnsi="Times New Roman" w:cs="Times New Roman"/>
                <w:sz w:val="24"/>
                <w:szCs w:val="24"/>
                <w:lang w:val="ru-RU" w:eastAsia="ru-RU"/>
              </w:rPr>
              <w:t xml:space="preserve"> ради «КРАЇНА МРІЙ»</w:t>
            </w:r>
          </w:p>
        </w:tc>
        <w:tc>
          <w:tcPr>
            <w:tcW w:w="1714" w:type="dxa"/>
            <w:gridSpan w:val="3"/>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2512EAAF" w14:textId="77777777" w:rsidR="0095071B" w:rsidRPr="0095071B" w:rsidRDefault="0095071B"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 xml:space="preserve">2026-2029 </w:t>
            </w:r>
            <w:proofErr w:type="spellStart"/>
            <w:proofErr w:type="gramStart"/>
            <w:r w:rsidRPr="0095071B">
              <w:rPr>
                <w:rFonts w:ascii="Times New Roman" w:eastAsia="Times New Roman" w:hAnsi="Times New Roman" w:cs="Times New Roman"/>
                <w:sz w:val="24"/>
                <w:szCs w:val="24"/>
                <w:lang w:val="ru-RU" w:eastAsia="ru-RU"/>
              </w:rPr>
              <w:t>р.р</w:t>
            </w:r>
            <w:proofErr w:type="spellEnd"/>
            <w:proofErr w:type="gramEnd"/>
          </w:p>
        </w:tc>
        <w:tc>
          <w:tcPr>
            <w:tcW w:w="247" w:type="dxa"/>
            <w:tcMar>
              <w:top w:w="0" w:type="dxa"/>
              <w:left w:w="10" w:type="dxa"/>
              <w:bottom w:w="0" w:type="dxa"/>
              <w:right w:w="10" w:type="dxa"/>
            </w:tcMar>
          </w:tcPr>
          <w:p w14:paraId="61C20800" w14:textId="77777777" w:rsidR="0095071B" w:rsidRPr="0095071B" w:rsidRDefault="0095071B" w:rsidP="00BF4334">
            <w:pPr>
              <w:rPr>
                <w:rFonts w:ascii="Times New Roman" w:eastAsia="Times New Roman" w:hAnsi="Times New Roman" w:cs="Times New Roman"/>
                <w:sz w:val="24"/>
                <w:szCs w:val="24"/>
                <w:lang w:val="ru-RU" w:eastAsia="ru-RU"/>
              </w:rPr>
            </w:pPr>
          </w:p>
        </w:tc>
      </w:tr>
      <w:tr w:rsidR="0095071B" w:rsidRPr="0095071B" w14:paraId="7ADD8429" w14:textId="77777777" w:rsidTr="00B246A2">
        <w:trPr>
          <w:trHeight w:val="315"/>
        </w:trPr>
        <w:tc>
          <w:tcPr>
            <w:tcW w:w="42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51E094AC" w14:textId="77777777" w:rsidR="0095071B" w:rsidRPr="0095071B" w:rsidRDefault="0095071B" w:rsidP="00BF4334">
            <w:pPr>
              <w:jc w:val="cente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3</w:t>
            </w:r>
          </w:p>
        </w:tc>
        <w:tc>
          <w:tcPr>
            <w:tcW w:w="7513"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2FB46287" w14:textId="77777777" w:rsidR="0095071B" w:rsidRPr="0095071B" w:rsidRDefault="0095071B" w:rsidP="00BF4334">
            <w:pPr>
              <w:rPr>
                <w:rFonts w:ascii="Times New Roman" w:eastAsia="Times New Roman" w:hAnsi="Times New Roman" w:cs="Times New Roman"/>
                <w:sz w:val="24"/>
                <w:szCs w:val="24"/>
                <w:lang w:val="ru-RU" w:eastAsia="ru-RU"/>
              </w:rPr>
            </w:pPr>
            <w:proofErr w:type="spellStart"/>
            <w:r w:rsidRPr="0095071B">
              <w:rPr>
                <w:rFonts w:ascii="Times New Roman" w:eastAsia="Times New Roman" w:hAnsi="Times New Roman" w:cs="Times New Roman"/>
                <w:sz w:val="24"/>
                <w:szCs w:val="24"/>
                <w:lang w:val="ru-RU" w:eastAsia="ru-RU"/>
              </w:rPr>
              <w:t>Сприяти</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реалізації</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проектів</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спрямованих</w:t>
            </w:r>
            <w:proofErr w:type="spellEnd"/>
            <w:r w:rsidRPr="0095071B">
              <w:rPr>
                <w:rFonts w:ascii="Times New Roman" w:eastAsia="Times New Roman" w:hAnsi="Times New Roman" w:cs="Times New Roman"/>
                <w:sz w:val="24"/>
                <w:szCs w:val="24"/>
                <w:lang w:val="ru-RU" w:eastAsia="ru-RU"/>
              </w:rPr>
              <w:t xml:space="preserve"> на </w:t>
            </w:r>
            <w:proofErr w:type="spellStart"/>
            <w:r w:rsidRPr="0095071B">
              <w:rPr>
                <w:rFonts w:ascii="Times New Roman" w:eastAsia="Times New Roman" w:hAnsi="Times New Roman" w:cs="Times New Roman"/>
                <w:sz w:val="24"/>
                <w:szCs w:val="24"/>
                <w:lang w:val="ru-RU" w:eastAsia="ru-RU"/>
              </w:rPr>
              <w:t>співпрацю</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навчальних</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закладів</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освіти</w:t>
            </w:r>
            <w:proofErr w:type="spellEnd"/>
            <w:r w:rsidRPr="0095071B">
              <w:rPr>
                <w:rFonts w:ascii="Times New Roman" w:eastAsia="Times New Roman" w:hAnsi="Times New Roman" w:cs="Times New Roman"/>
                <w:sz w:val="24"/>
                <w:szCs w:val="24"/>
                <w:lang w:val="ru-RU" w:eastAsia="ru-RU"/>
              </w:rPr>
              <w:t xml:space="preserve"> з </w:t>
            </w:r>
            <w:proofErr w:type="spellStart"/>
            <w:r w:rsidRPr="0095071B">
              <w:rPr>
                <w:rFonts w:ascii="Times New Roman" w:eastAsia="Times New Roman" w:hAnsi="Times New Roman" w:cs="Times New Roman"/>
                <w:sz w:val="24"/>
                <w:szCs w:val="24"/>
                <w:lang w:val="ru-RU" w:eastAsia="ru-RU"/>
              </w:rPr>
              <w:t>молодіжними</w:t>
            </w:r>
            <w:proofErr w:type="spellEnd"/>
            <w:r w:rsidRPr="0095071B">
              <w:rPr>
                <w:rFonts w:ascii="Times New Roman" w:eastAsia="Times New Roman" w:hAnsi="Times New Roman" w:cs="Times New Roman"/>
                <w:sz w:val="24"/>
                <w:szCs w:val="24"/>
                <w:lang w:val="ru-RU" w:eastAsia="ru-RU"/>
              </w:rPr>
              <w:t xml:space="preserve"> та </w:t>
            </w:r>
            <w:proofErr w:type="spellStart"/>
            <w:r w:rsidRPr="0095071B">
              <w:rPr>
                <w:rFonts w:ascii="Times New Roman" w:eastAsia="Times New Roman" w:hAnsi="Times New Roman" w:cs="Times New Roman"/>
                <w:sz w:val="24"/>
                <w:szCs w:val="24"/>
                <w:lang w:val="ru-RU" w:eastAsia="ru-RU"/>
              </w:rPr>
              <w:t>дитячими</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об'єднаннями</w:t>
            </w:r>
            <w:proofErr w:type="spellEnd"/>
            <w:r w:rsidRPr="0095071B">
              <w:rPr>
                <w:rFonts w:ascii="Times New Roman" w:eastAsia="Times New Roman" w:hAnsi="Times New Roman" w:cs="Times New Roman"/>
                <w:sz w:val="24"/>
                <w:szCs w:val="24"/>
                <w:lang w:val="ru-RU" w:eastAsia="ru-RU"/>
              </w:rPr>
              <w:t xml:space="preserve"> у </w:t>
            </w:r>
            <w:proofErr w:type="spellStart"/>
            <w:r w:rsidRPr="0095071B">
              <w:rPr>
                <w:rFonts w:ascii="Times New Roman" w:eastAsia="Times New Roman" w:hAnsi="Times New Roman" w:cs="Times New Roman"/>
                <w:sz w:val="24"/>
                <w:szCs w:val="24"/>
                <w:lang w:val="ru-RU" w:eastAsia="ru-RU"/>
              </w:rPr>
              <w:t>галузі</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інтелектуального</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розвитку</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молоді</w:t>
            </w:r>
            <w:proofErr w:type="spellEnd"/>
          </w:p>
        </w:tc>
        <w:tc>
          <w:tcPr>
            <w:tcW w:w="466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363498EE" w14:textId="77777777" w:rsidR="0095071B" w:rsidRPr="0095071B" w:rsidRDefault="0095071B"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 </w:t>
            </w:r>
            <w:proofErr w:type="spellStart"/>
            <w:r w:rsidRPr="0095071B">
              <w:rPr>
                <w:rFonts w:ascii="Times New Roman" w:eastAsia="Times New Roman" w:hAnsi="Times New Roman" w:cs="Times New Roman"/>
                <w:sz w:val="24"/>
                <w:szCs w:val="24"/>
                <w:lang w:val="ru-RU" w:eastAsia="ru-RU"/>
              </w:rPr>
              <w:t>Комунальний</w:t>
            </w:r>
            <w:proofErr w:type="spellEnd"/>
            <w:r w:rsidRPr="0095071B">
              <w:rPr>
                <w:rFonts w:ascii="Times New Roman" w:eastAsia="Times New Roman" w:hAnsi="Times New Roman" w:cs="Times New Roman"/>
                <w:sz w:val="24"/>
                <w:szCs w:val="24"/>
                <w:lang w:val="ru-RU" w:eastAsia="ru-RU"/>
              </w:rPr>
              <w:t xml:space="preserve"> заклад Центр </w:t>
            </w:r>
            <w:proofErr w:type="spellStart"/>
            <w:r w:rsidRPr="0095071B">
              <w:rPr>
                <w:rFonts w:ascii="Times New Roman" w:eastAsia="Times New Roman" w:hAnsi="Times New Roman" w:cs="Times New Roman"/>
                <w:sz w:val="24"/>
                <w:szCs w:val="24"/>
                <w:lang w:val="ru-RU" w:eastAsia="ru-RU"/>
              </w:rPr>
              <w:t>культурних</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послуг</w:t>
            </w:r>
            <w:proofErr w:type="spellEnd"/>
            <w:r w:rsidRPr="0095071B">
              <w:rPr>
                <w:rFonts w:ascii="Times New Roman" w:eastAsia="Times New Roman" w:hAnsi="Times New Roman" w:cs="Times New Roman"/>
                <w:sz w:val="24"/>
                <w:szCs w:val="24"/>
                <w:lang w:val="ru-RU" w:eastAsia="ru-RU"/>
              </w:rPr>
              <w:t xml:space="preserve"> Димерської </w:t>
            </w:r>
            <w:proofErr w:type="spellStart"/>
            <w:r w:rsidRPr="0095071B">
              <w:rPr>
                <w:rFonts w:ascii="Times New Roman" w:eastAsia="Times New Roman" w:hAnsi="Times New Roman" w:cs="Times New Roman"/>
                <w:sz w:val="24"/>
                <w:szCs w:val="24"/>
                <w:lang w:val="ru-RU" w:eastAsia="ru-RU"/>
              </w:rPr>
              <w:t>селищної</w:t>
            </w:r>
            <w:proofErr w:type="spellEnd"/>
            <w:r w:rsidRPr="0095071B">
              <w:rPr>
                <w:rFonts w:ascii="Times New Roman" w:eastAsia="Times New Roman" w:hAnsi="Times New Roman" w:cs="Times New Roman"/>
                <w:sz w:val="24"/>
                <w:szCs w:val="24"/>
                <w:lang w:val="ru-RU" w:eastAsia="ru-RU"/>
              </w:rPr>
              <w:t xml:space="preserve"> ради «КРАЇНА МРІЙ»</w:t>
            </w:r>
          </w:p>
          <w:p w14:paraId="1ADBABAB" w14:textId="77777777" w:rsidR="0095071B" w:rsidRPr="0095071B" w:rsidRDefault="0095071B" w:rsidP="00BF4334">
            <w:pPr>
              <w:rPr>
                <w:rFonts w:ascii="Times New Roman" w:eastAsia="Times New Roman" w:hAnsi="Times New Roman" w:cs="Times New Roman"/>
                <w:sz w:val="24"/>
                <w:szCs w:val="24"/>
                <w:lang w:val="ru-RU" w:eastAsia="ru-RU"/>
              </w:rPr>
            </w:pPr>
          </w:p>
        </w:tc>
        <w:tc>
          <w:tcPr>
            <w:tcW w:w="1714" w:type="dxa"/>
            <w:gridSpan w:val="3"/>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7855845A" w14:textId="77777777" w:rsidR="0095071B" w:rsidRPr="0095071B" w:rsidRDefault="0095071B"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 xml:space="preserve">2026-2029 </w:t>
            </w:r>
            <w:proofErr w:type="spellStart"/>
            <w:proofErr w:type="gramStart"/>
            <w:r w:rsidRPr="0095071B">
              <w:rPr>
                <w:rFonts w:ascii="Times New Roman" w:eastAsia="Times New Roman" w:hAnsi="Times New Roman" w:cs="Times New Roman"/>
                <w:sz w:val="24"/>
                <w:szCs w:val="24"/>
                <w:lang w:val="ru-RU" w:eastAsia="ru-RU"/>
              </w:rPr>
              <w:t>р.р</w:t>
            </w:r>
            <w:proofErr w:type="spellEnd"/>
            <w:proofErr w:type="gramEnd"/>
          </w:p>
        </w:tc>
        <w:tc>
          <w:tcPr>
            <w:tcW w:w="247" w:type="dxa"/>
            <w:tcMar>
              <w:top w:w="0" w:type="dxa"/>
              <w:left w:w="10" w:type="dxa"/>
              <w:bottom w:w="0" w:type="dxa"/>
              <w:right w:w="10" w:type="dxa"/>
            </w:tcMar>
          </w:tcPr>
          <w:p w14:paraId="03C36A9C" w14:textId="77777777" w:rsidR="0095071B" w:rsidRPr="0095071B" w:rsidRDefault="0095071B" w:rsidP="00BF4334">
            <w:pPr>
              <w:rPr>
                <w:rFonts w:ascii="Times New Roman" w:eastAsia="Times New Roman" w:hAnsi="Times New Roman" w:cs="Times New Roman"/>
                <w:sz w:val="24"/>
                <w:szCs w:val="24"/>
                <w:lang w:val="ru-RU" w:eastAsia="ru-RU"/>
              </w:rPr>
            </w:pPr>
          </w:p>
        </w:tc>
      </w:tr>
      <w:tr w:rsidR="0095071B" w:rsidRPr="0095071B" w14:paraId="2A8DA0CB" w14:textId="77777777" w:rsidTr="00B246A2">
        <w:trPr>
          <w:trHeight w:val="315"/>
        </w:trPr>
        <w:tc>
          <w:tcPr>
            <w:tcW w:w="42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1F242084" w14:textId="77777777" w:rsidR="0095071B" w:rsidRPr="0095071B" w:rsidRDefault="0095071B" w:rsidP="00BF4334">
            <w:pPr>
              <w:jc w:val="cente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lastRenderedPageBreak/>
              <w:t>4.</w:t>
            </w:r>
          </w:p>
        </w:tc>
        <w:tc>
          <w:tcPr>
            <w:tcW w:w="7513"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4800391A" w14:textId="77777777" w:rsidR="0095071B" w:rsidRPr="0095071B" w:rsidRDefault="0095071B" w:rsidP="00BF4334">
            <w:pPr>
              <w:rPr>
                <w:rFonts w:ascii="Times New Roman" w:eastAsia="Times New Roman" w:hAnsi="Times New Roman" w:cs="Times New Roman"/>
                <w:sz w:val="24"/>
                <w:szCs w:val="24"/>
                <w:lang w:val="ru-RU" w:eastAsia="ru-RU"/>
              </w:rPr>
            </w:pPr>
            <w:proofErr w:type="spellStart"/>
            <w:r w:rsidRPr="0095071B">
              <w:rPr>
                <w:rFonts w:ascii="Times New Roman" w:eastAsia="Times New Roman" w:hAnsi="Times New Roman" w:cs="Times New Roman"/>
                <w:sz w:val="24"/>
                <w:szCs w:val="24"/>
                <w:lang w:val="ru-RU" w:eastAsia="ru-RU"/>
              </w:rPr>
              <w:t>Організація</w:t>
            </w:r>
            <w:proofErr w:type="spellEnd"/>
            <w:r w:rsidRPr="0095071B">
              <w:rPr>
                <w:rFonts w:ascii="Times New Roman" w:eastAsia="Times New Roman" w:hAnsi="Times New Roman" w:cs="Times New Roman"/>
                <w:sz w:val="24"/>
                <w:szCs w:val="24"/>
                <w:lang w:val="ru-RU" w:eastAsia="ru-RU"/>
              </w:rPr>
              <w:t xml:space="preserve"> </w:t>
            </w:r>
            <w:proofErr w:type="gramStart"/>
            <w:r w:rsidRPr="0095071B">
              <w:rPr>
                <w:rFonts w:ascii="Times New Roman" w:eastAsia="Times New Roman" w:hAnsi="Times New Roman" w:cs="Times New Roman"/>
                <w:sz w:val="24"/>
                <w:szCs w:val="24"/>
                <w:lang w:val="ru-RU" w:eastAsia="ru-RU"/>
              </w:rPr>
              <w:t xml:space="preserve">та  </w:t>
            </w:r>
            <w:proofErr w:type="spellStart"/>
            <w:r w:rsidRPr="0095071B">
              <w:rPr>
                <w:rFonts w:ascii="Times New Roman" w:eastAsia="Times New Roman" w:hAnsi="Times New Roman" w:cs="Times New Roman"/>
                <w:sz w:val="24"/>
                <w:szCs w:val="24"/>
                <w:lang w:val="ru-RU" w:eastAsia="ru-RU"/>
              </w:rPr>
              <w:t>забезпечення</w:t>
            </w:r>
            <w:proofErr w:type="spellEnd"/>
            <w:proofErr w:type="gram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участі</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молодіжних</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делегацій</w:t>
            </w:r>
            <w:proofErr w:type="spellEnd"/>
            <w:r w:rsidRPr="0095071B">
              <w:rPr>
                <w:rFonts w:ascii="Times New Roman" w:eastAsia="Times New Roman" w:hAnsi="Times New Roman" w:cs="Times New Roman"/>
                <w:sz w:val="24"/>
                <w:szCs w:val="24"/>
                <w:lang w:val="ru-RU" w:eastAsia="ru-RU"/>
              </w:rPr>
              <w:t xml:space="preserve"> в фестивалях, </w:t>
            </w:r>
            <w:proofErr w:type="spellStart"/>
            <w:r w:rsidRPr="0095071B">
              <w:rPr>
                <w:rFonts w:ascii="Times New Roman" w:eastAsia="Times New Roman" w:hAnsi="Times New Roman" w:cs="Times New Roman"/>
                <w:sz w:val="24"/>
                <w:szCs w:val="24"/>
                <w:lang w:val="ru-RU" w:eastAsia="ru-RU"/>
              </w:rPr>
              <w:t>виставках</w:t>
            </w:r>
            <w:proofErr w:type="spellEnd"/>
            <w:r w:rsidRPr="0095071B">
              <w:rPr>
                <w:rFonts w:ascii="Times New Roman" w:eastAsia="Times New Roman" w:hAnsi="Times New Roman" w:cs="Times New Roman"/>
                <w:sz w:val="24"/>
                <w:szCs w:val="24"/>
                <w:lang w:val="ru-RU" w:eastAsia="ru-RU"/>
              </w:rPr>
              <w:t xml:space="preserve">, конкурсах, форумах, </w:t>
            </w:r>
            <w:proofErr w:type="spellStart"/>
            <w:r w:rsidRPr="0095071B">
              <w:rPr>
                <w:rFonts w:ascii="Times New Roman" w:eastAsia="Times New Roman" w:hAnsi="Times New Roman" w:cs="Times New Roman"/>
                <w:sz w:val="24"/>
                <w:szCs w:val="24"/>
                <w:lang w:val="ru-RU" w:eastAsia="ru-RU"/>
              </w:rPr>
              <w:t>творчих</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змаганнях</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семінарах</w:t>
            </w:r>
            <w:proofErr w:type="spellEnd"/>
            <w:r w:rsidRPr="0095071B">
              <w:rPr>
                <w:rFonts w:ascii="Times New Roman" w:eastAsia="Times New Roman" w:hAnsi="Times New Roman" w:cs="Times New Roman"/>
                <w:sz w:val="24"/>
                <w:szCs w:val="24"/>
                <w:lang w:val="ru-RU" w:eastAsia="ru-RU"/>
              </w:rPr>
              <w:t xml:space="preserve"> та </w:t>
            </w:r>
            <w:proofErr w:type="spellStart"/>
            <w:r w:rsidRPr="0095071B">
              <w:rPr>
                <w:rFonts w:ascii="Times New Roman" w:eastAsia="Times New Roman" w:hAnsi="Times New Roman" w:cs="Times New Roman"/>
                <w:sz w:val="24"/>
                <w:szCs w:val="24"/>
                <w:lang w:val="ru-RU" w:eastAsia="ru-RU"/>
              </w:rPr>
              <w:t>інших</w:t>
            </w:r>
            <w:proofErr w:type="spellEnd"/>
            <w:r w:rsidRPr="0095071B">
              <w:rPr>
                <w:rFonts w:ascii="Times New Roman" w:eastAsia="Times New Roman" w:hAnsi="Times New Roman" w:cs="Times New Roman"/>
                <w:sz w:val="24"/>
                <w:szCs w:val="24"/>
                <w:lang w:val="ru-RU" w:eastAsia="ru-RU"/>
              </w:rPr>
              <w:t xml:space="preserve"> заходах, в т.ч. і за межами </w:t>
            </w:r>
            <w:proofErr w:type="spellStart"/>
            <w:r w:rsidRPr="0095071B">
              <w:rPr>
                <w:rFonts w:ascii="Times New Roman" w:eastAsia="Times New Roman" w:hAnsi="Times New Roman" w:cs="Times New Roman"/>
                <w:sz w:val="24"/>
                <w:szCs w:val="24"/>
                <w:lang w:val="ru-RU" w:eastAsia="ru-RU"/>
              </w:rPr>
              <w:t>громади</w:t>
            </w:r>
            <w:proofErr w:type="spellEnd"/>
          </w:p>
        </w:tc>
        <w:tc>
          <w:tcPr>
            <w:tcW w:w="466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242818F2" w14:textId="35BCEED1" w:rsidR="0095071B" w:rsidRPr="0095071B" w:rsidRDefault="0095071B"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 </w:t>
            </w:r>
            <w:proofErr w:type="spellStart"/>
            <w:r w:rsidRPr="0095071B">
              <w:rPr>
                <w:rFonts w:ascii="Times New Roman" w:eastAsia="Times New Roman" w:hAnsi="Times New Roman" w:cs="Times New Roman"/>
                <w:sz w:val="24"/>
                <w:szCs w:val="24"/>
                <w:lang w:val="ru-RU" w:eastAsia="ru-RU"/>
              </w:rPr>
              <w:t>Комунальний</w:t>
            </w:r>
            <w:proofErr w:type="spellEnd"/>
            <w:r w:rsidRPr="0095071B">
              <w:rPr>
                <w:rFonts w:ascii="Times New Roman" w:eastAsia="Times New Roman" w:hAnsi="Times New Roman" w:cs="Times New Roman"/>
                <w:sz w:val="24"/>
                <w:szCs w:val="24"/>
                <w:lang w:val="ru-RU" w:eastAsia="ru-RU"/>
              </w:rPr>
              <w:t xml:space="preserve"> заклад Центр </w:t>
            </w:r>
            <w:proofErr w:type="spellStart"/>
            <w:r w:rsidRPr="0095071B">
              <w:rPr>
                <w:rFonts w:ascii="Times New Roman" w:eastAsia="Times New Roman" w:hAnsi="Times New Roman" w:cs="Times New Roman"/>
                <w:sz w:val="24"/>
                <w:szCs w:val="24"/>
                <w:lang w:val="ru-RU" w:eastAsia="ru-RU"/>
              </w:rPr>
              <w:t>культурних</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послуг</w:t>
            </w:r>
            <w:proofErr w:type="spellEnd"/>
            <w:r w:rsidRPr="0095071B">
              <w:rPr>
                <w:rFonts w:ascii="Times New Roman" w:eastAsia="Times New Roman" w:hAnsi="Times New Roman" w:cs="Times New Roman"/>
                <w:sz w:val="24"/>
                <w:szCs w:val="24"/>
                <w:lang w:val="ru-RU" w:eastAsia="ru-RU"/>
              </w:rPr>
              <w:t xml:space="preserve"> Димерської </w:t>
            </w:r>
            <w:proofErr w:type="spellStart"/>
            <w:r w:rsidRPr="0095071B">
              <w:rPr>
                <w:rFonts w:ascii="Times New Roman" w:eastAsia="Times New Roman" w:hAnsi="Times New Roman" w:cs="Times New Roman"/>
                <w:sz w:val="24"/>
                <w:szCs w:val="24"/>
                <w:lang w:val="ru-RU" w:eastAsia="ru-RU"/>
              </w:rPr>
              <w:t>селищної</w:t>
            </w:r>
            <w:proofErr w:type="spellEnd"/>
            <w:r w:rsidRPr="0095071B">
              <w:rPr>
                <w:rFonts w:ascii="Times New Roman" w:eastAsia="Times New Roman" w:hAnsi="Times New Roman" w:cs="Times New Roman"/>
                <w:sz w:val="24"/>
                <w:szCs w:val="24"/>
                <w:lang w:val="ru-RU" w:eastAsia="ru-RU"/>
              </w:rPr>
              <w:t xml:space="preserve"> ради «КРАЇНА МРІЙ»</w:t>
            </w:r>
          </w:p>
        </w:tc>
        <w:tc>
          <w:tcPr>
            <w:tcW w:w="1714" w:type="dxa"/>
            <w:gridSpan w:val="3"/>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3151C50C" w14:textId="77777777" w:rsidR="0095071B" w:rsidRPr="0095071B" w:rsidRDefault="0095071B"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 xml:space="preserve">2026-2029 </w:t>
            </w:r>
            <w:proofErr w:type="spellStart"/>
            <w:proofErr w:type="gramStart"/>
            <w:r w:rsidRPr="0095071B">
              <w:rPr>
                <w:rFonts w:ascii="Times New Roman" w:eastAsia="Times New Roman" w:hAnsi="Times New Roman" w:cs="Times New Roman"/>
                <w:sz w:val="24"/>
                <w:szCs w:val="24"/>
                <w:lang w:val="ru-RU" w:eastAsia="ru-RU"/>
              </w:rPr>
              <w:t>р.р</w:t>
            </w:r>
            <w:proofErr w:type="spellEnd"/>
            <w:proofErr w:type="gramEnd"/>
          </w:p>
        </w:tc>
        <w:tc>
          <w:tcPr>
            <w:tcW w:w="247" w:type="dxa"/>
            <w:tcMar>
              <w:top w:w="0" w:type="dxa"/>
              <w:left w:w="10" w:type="dxa"/>
              <w:bottom w:w="0" w:type="dxa"/>
              <w:right w:w="10" w:type="dxa"/>
            </w:tcMar>
          </w:tcPr>
          <w:p w14:paraId="29011BA0" w14:textId="77777777" w:rsidR="0095071B" w:rsidRPr="0095071B" w:rsidRDefault="0095071B" w:rsidP="00BF4334">
            <w:pPr>
              <w:rPr>
                <w:rFonts w:ascii="Times New Roman" w:eastAsia="Times New Roman" w:hAnsi="Times New Roman" w:cs="Times New Roman"/>
                <w:sz w:val="24"/>
                <w:szCs w:val="24"/>
                <w:lang w:val="ru-RU" w:eastAsia="ru-RU"/>
              </w:rPr>
            </w:pPr>
          </w:p>
        </w:tc>
      </w:tr>
      <w:tr w:rsidR="0095071B" w:rsidRPr="0095071B" w14:paraId="7509DDE2" w14:textId="77777777" w:rsidTr="00B246A2">
        <w:trPr>
          <w:trHeight w:val="315"/>
        </w:trPr>
        <w:tc>
          <w:tcPr>
            <w:tcW w:w="42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165E5328" w14:textId="77777777" w:rsidR="0095071B" w:rsidRPr="0095071B" w:rsidRDefault="0095071B" w:rsidP="00BF4334">
            <w:pPr>
              <w:jc w:val="cente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5.</w:t>
            </w:r>
          </w:p>
        </w:tc>
        <w:tc>
          <w:tcPr>
            <w:tcW w:w="7513"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3BA8DCFB" w14:textId="77777777" w:rsidR="0095071B" w:rsidRPr="0095071B" w:rsidRDefault="0095071B" w:rsidP="00BF4334">
            <w:pPr>
              <w:rPr>
                <w:rFonts w:ascii="Times New Roman" w:eastAsia="Times New Roman" w:hAnsi="Times New Roman" w:cs="Times New Roman"/>
                <w:sz w:val="24"/>
                <w:szCs w:val="24"/>
                <w:lang w:val="ru-RU" w:eastAsia="ru-RU"/>
              </w:rPr>
            </w:pPr>
            <w:proofErr w:type="spellStart"/>
            <w:r w:rsidRPr="0095071B">
              <w:rPr>
                <w:rFonts w:ascii="Times New Roman" w:eastAsia="Times New Roman" w:hAnsi="Times New Roman" w:cs="Times New Roman"/>
                <w:sz w:val="24"/>
                <w:szCs w:val="24"/>
                <w:lang w:val="ru-RU" w:eastAsia="ru-RU"/>
              </w:rPr>
              <w:t>Організовувати</w:t>
            </w:r>
            <w:proofErr w:type="spellEnd"/>
            <w:r w:rsidRPr="0095071B">
              <w:rPr>
                <w:rFonts w:ascii="Times New Roman" w:eastAsia="Times New Roman" w:hAnsi="Times New Roman" w:cs="Times New Roman"/>
                <w:sz w:val="24"/>
                <w:szCs w:val="24"/>
                <w:lang w:val="ru-RU" w:eastAsia="ru-RU"/>
              </w:rPr>
              <w:t xml:space="preserve"> та </w:t>
            </w:r>
            <w:proofErr w:type="spellStart"/>
            <w:r w:rsidRPr="0095071B">
              <w:rPr>
                <w:rFonts w:ascii="Times New Roman" w:eastAsia="Times New Roman" w:hAnsi="Times New Roman" w:cs="Times New Roman"/>
                <w:sz w:val="24"/>
                <w:szCs w:val="24"/>
                <w:lang w:val="ru-RU" w:eastAsia="ru-RU"/>
              </w:rPr>
              <w:t>проводити</w:t>
            </w:r>
            <w:proofErr w:type="spellEnd"/>
            <w:r w:rsidRPr="0095071B">
              <w:rPr>
                <w:rFonts w:ascii="Times New Roman" w:eastAsia="Times New Roman" w:hAnsi="Times New Roman" w:cs="Times New Roman"/>
                <w:sz w:val="24"/>
                <w:szCs w:val="24"/>
                <w:lang w:val="ru-RU" w:eastAsia="ru-RU"/>
              </w:rPr>
              <w:t xml:space="preserve"> культурно-</w:t>
            </w:r>
            <w:proofErr w:type="spellStart"/>
            <w:r w:rsidRPr="0095071B">
              <w:rPr>
                <w:rFonts w:ascii="Times New Roman" w:eastAsia="Times New Roman" w:hAnsi="Times New Roman" w:cs="Times New Roman"/>
                <w:sz w:val="24"/>
                <w:szCs w:val="24"/>
                <w:lang w:val="ru-RU" w:eastAsia="ru-RU"/>
              </w:rPr>
              <w:t>масові</w:t>
            </w:r>
            <w:proofErr w:type="spellEnd"/>
            <w:r w:rsidRPr="0095071B">
              <w:rPr>
                <w:rFonts w:ascii="Times New Roman" w:eastAsia="Times New Roman" w:hAnsi="Times New Roman" w:cs="Times New Roman"/>
                <w:sz w:val="24"/>
                <w:szCs w:val="24"/>
                <w:lang w:val="ru-RU" w:eastAsia="ru-RU"/>
              </w:rPr>
              <w:t xml:space="preserve"> заходи, </w:t>
            </w:r>
            <w:proofErr w:type="spellStart"/>
            <w:proofErr w:type="gramStart"/>
            <w:r w:rsidRPr="0095071B">
              <w:rPr>
                <w:rFonts w:ascii="Times New Roman" w:eastAsia="Times New Roman" w:hAnsi="Times New Roman" w:cs="Times New Roman"/>
                <w:sz w:val="24"/>
                <w:szCs w:val="24"/>
                <w:lang w:val="ru-RU" w:eastAsia="ru-RU"/>
              </w:rPr>
              <w:t>творчі</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форуми</w:t>
            </w:r>
            <w:proofErr w:type="spellEnd"/>
            <w:proofErr w:type="gram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фестивалі</w:t>
            </w:r>
            <w:proofErr w:type="spellEnd"/>
            <w:r w:rsidRPr="0095071B">
              <w:rPr>
                <w:rFonts w:ascii="Times New Roman" w:eastAsia="Times New Roman" w:hAnsi="Times New Roman" w:cs="Times New Roman"/>
                <w:sz w:val="24"/>
                <w:szCs w:val="24"/>
                <w:lang w:val="ru-RU" w:eastAsia="ru-RU"/>
              </w:rPr>
              <w:t xml:space="preserve"> для </w:t>
            </w:r>
            <w:proofErr w:type="spellStart"/>
            <w:r w:rsidRPr="0095071B">
              <w:rPr>
                <w:rFonts w:ascii="Times New Roman" w:eastAsia="Times New Roman" w:hAnsi="Times New Roman" w:cs="Times New Roman"/>
                <w:sz w:val="24"/>
                <w:szCs w:val="24"/>
                <w:lang w:val="ru-RU" w:eastAsia="ru-RU"/>
              </w:rPr>
              <w:t>молоді</w:t>
            </w:r>
            <w:proofErr w:type="spellEnd"/>
            <w:r w:rsidRPr="0095071B">
              <w:rPr>
                <w:rFonts w:ascii="Times New Roman" w:eastAsia="Times New Roman" w:hAnsi="Times New Roman" w:cs="Times New Roman"/>
                <w:sz w:val="24"/>
                <w:szCs w:val="24"/>
                <w:lang w:val="ru-RU" w:eastAsia="ru-RU"/>
              </w:rPr>
              <w:t>.</w:t>
            </w:r>
          </w:p>
        </w:tc>
        <w:tc>
          <w:tcPr>
            <w:tcW w:w="466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58324C8B" w14:textId="77777777" w:rsidR="0095071B" w:rsidRPr="0095071B" w:rsidRDefault="0095071B"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 </w:t>
            </w:r>
            <w:proofErr w:type="spellStart"/>
            <w:r w:rsidRPr="0095071B">
              <w:rPr>
                <w:rFonts w:ascii="Times New Roman" w:eastAsia="Times New Roman" w:hAnsi="Times New Roman" w:cs="Times New Roman"/>
                <w:sz w:val="24"/>
                <w:szCs w:val="24"/>
                <w:lang w:val="ru-RU" w:eastAsia="ru-RU"/>
              </w:rPr>
              <w:t>Комунальний</w:t>
            </w:r>
            <w:proofErr w:type="spellEnd"/>
            <w:r w:rsidRPr="0095071B">
              <w:rPr>
                <w:rFonts w:ascii="Times New Roman" w:eastAsia="Times New Roman" w:hAnsi="Times New Roman" w:cs="Times New Roman"/>
                <w:sz w:val="24"/>
                <w:szCs w:val="24"/>
                <w:lang w:val="ru-RU" w:eastAsia="ru-RU"/>
              </w:rPr>
              <w:t xml:space="preserve"> заклад Центр </w:t>
            </w:r>
            <w:proofErr w:type="spellStart"/>
            <w:r w:rsidRPr="0095071B">
              <w:rPr>
                <w:rFonts w:ascii="Times New Roman" w:eastAsia="Times New Roman" w:hAnsi="Times New Roman" w:cs="Times New Roman"/>
                <w:sz w:val="24"/>
                <w:szCs w:val="24"/>
                <w:lang w:val="ru-RU" w:eastAsia="ru-RU"/>
              </w:rPr>
              <w:t>культурних</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послуг</w:t>
            </w:r>
            <w:proofErr w:type="spellEnd"/>
            <w:r w:rsidRPr="0095071B">
              <w:rPr>
                <w:rFonts w:ascii="Times New Roman" w:eastAsia="Times New Roman" w:hAnsi="Times New Roman" w:cs="Times New Roman"/>
                <w:sz w:val="24"/>
                <w:szCs w:val="24"/>
                <w:lang w:val="ru-RU" w:eastAsia="ru-RU"/>
              </w:rPr>
              <w:t xml:space="preserve"> Димерської </w:t>
            </w:r>
            <w:proofErr w:type="spellStart"/>
            <w:r w:rsidRPr="0095071B">
              <w:rPr>
                <w:rFonts w:ascii="Times New Roman" w:eastAsia="Times New Roman" w:hAnsi="Times New Roman" w:cs="Times New Roman"/>
                <w:sz w:val="24"/>
                <w:szCs w:val="24"/>
                <w:lang w:val="ru-RU" w:eastAsia="ru-RU"/>
              </w:rPr>
              <w:t>селищної</w:t>
            </w:r>
            <w:proofErr w:type="spellEnd"/>
            <w:r w:rsidRPr="0095071B">
              <w:rPr>
                <w:rFonts w:ascii="Times New Roman" w:eastAsia="Times New Roman" w:hAnsi="Times New Roman" w:cs="Times New Roman"/>
                <w:sz w:val="24"/>
                <w:szCs w:val="24"/>
                <w:lang w:val="ru-RU" w:eastAsia="ru-RU"/>
              </w:rPr>
              <w:t xml:space="preserve"> ради «КРАЇНА МРІЙ»</w:t>
            </w:r>
          </w:p>
        </w:tc>
        <w:tc>
          <w:tcPr>
            <w:tcW w:w="1714" w:type="dxa"/>
            <w:gridSpan w:val="3"/>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1CAF55A7" w14:textId="77777777" w:rsidR="0095071B" w:rsidRPr="0095071B" w:rsidRDefault="0095071B"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 xml:space="preserve">2026-2029 </w:t>
            </w:r>
            <w:proofErr w:type="spellStart"/>
            <w:proofErr w:type="gramStart"/>
            <w:r w:rsidRPr="0095071B">
              <w:rPr>
                <w:rFonts w:ascii="Times New Roman" w:eastAsia="Times New Roman" w:hAnsi="Times New Roman" w:cs="Times New Roman"/>
                <w:sz w:val="24"/>
                <w:szCs w:val="24"/>
                <w:lang w:val="ru-RU" w:eastAsia="ru-RU"/>
              </w:rPr>
              <w:t>р.р</w:t>
            </w:r>
            <w:proofErr w:type="spellEnd"/>
            <w:proofErr w:type="gramEnd"/>
          </w:p>
        </w:tc>
        <w:tc>
          <w:tcPr>
            <w:tcW w:w="247" w:type="dxa"/>
            <w:tcMar>
              <w:top w:w="0" w:type="dxa"/>
              <w:left w:w="10" w:type="dxa"/>
              <w:bottom w:w="0" w:type="dxa"/>
              <w:right w:w="10" w:type="dxa"/>
            </w:tcMar>
          </w:tcPr>
          <w:p w14:paraId="0D75A364" w14:textId="77777777" w:rsidR="0095071B" w:rsidRPr="0095071B" w:rsidRDefault="0095071B" w:rsidP="00BF4334">
            <w:pPr>
              <w:rPr>
                <w:rFonts w:ascii="Times New Roman" w:eastAsia="Times New Roman" w:hAnsi="Times New Roman" w:cs="Times New Roman"/>
                <w:sz w:val="24"/>
                <w:szCs w:val="24"/>
                <w:lang w:val="ru-RU" w:eastAsia="ru-RU"/>
              </w:rPr>
            </w:pPr>
          </w:p>
        </w:tc>
      </w:tr>
      <w:tr w:rsidR="0095071B" w:rsidRPr="0095071B" w14:paraId="080B4391" w14:textId="77777777" w:rsidTr="00B246A2">
        <w:trPr>
          <w:trHeight w:val="1318"/>
        </w:trPr>
        <w:tc>
          <w:tcPr>
            <w:tcW w:w="42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16922DE7" w14:textId="77777777" w:rsidR="0095071B" w:rsidRPr="0095071B" w:rsidRDefault="0095071B" w:rsidP="00BF4334">
            <w:pPr>
              <w:jc w:val="cente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7.</w:t>
            </w:r>
          </w:p>
        </w:tc>
        <w:tc>
          <w:tcPr>
            <w:tcW w:w="7513"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00F7A1B5" w14:textId="77777777" w:rsidR="0095071B" w:rsidRPr="0095071B" w:rsidRDefault="0095071B" w:rsidP="00BF4334">
            <w:pPr>
              <w:rPr>
                <w:rFonts w:ascii="Times New Roman" w:eastAsia="Times New Roman" w:hAnsi="Times New Roman" w:cs="Times New Roman"/>
                <w:sz w:val="24"/>
                <w:szCs w:val="24"/>
                <w:lang w:val="ru-RU" w:eastAsia="ru-RU"/>
              </w:rPr>
            </w:pPr>
            <w:proofErr w:type="spellStart"/>
            <w:r w:rsidRPr="0095071B">
              <w:rPr>
                <w:rFonts w:ascii="Times New Roman" w:eastAsia="Times New Roman" w:hAnsi="Times New Roman" w:cs="Times New Roman"/>
                <w:sz w:val="24"/>
                <w:szCs w:val="24"/>
                <w:lang w:val="ru-RU" w:eastAsia="ru-RU"/>
              </w:rPr>
              <w:t>Організовувати</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проведення</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суспільно</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корисних</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заходів</w:t>
            </w:r>
            <w:proofErr w:type="spellEnd"/>
            <w:r w:rsidRPr="0095071B">
              <w:rPr>
                <w:rFonts w:ascii="Times New Roman" w:eastAsia="Times New Roman" w:hAnsi="Times New Roman" w:cs="Times New Roman"/>
                <w:sz w:val="24"/>
                <w:szCs w:val="24"/>
                <w:lang w:val="ru-RU" w:eastAsia="ru-RU"/>
              </w:rPr>
              <w:t xml:space="preserve"> та </w:t>
            </w:r>
            <w:proofErr w:type="spellStart"/>
            <w:r w:rsidRPr="0095071B">
              <w:rPr>
                <w:rFonts w:ascii="Times New Roman" w:eastAsia="Times New Roman" w:hAnsi="Times New Roman" w:cs="Times New Roman"/>
                <w:sz w:val="24"/>
                <w:szCs w:val="24"/>
                <w:lang w:val="ru-RU" w:eastAsia="ru-RU"/>
              </w:rPr>
              <w:t>акцій</w:t>
            </w:r>
            <w:proofErr w:type="spellEnd"/>
            <w:r w:rsidRPr="0095071B">
              <w:rPr>
                <w:rFonts w:ascii="Times New Roman" w:eastAsia="Times New Roman" w:hAnsi="Times New Roman" w:cs="Times New Roman"/>
                <w:sz w:val="24"/>
                <w:szCs w:val="24"/>
                <w:lang w:val="ru-RU" w:eastAsia="ru-RU"/>
              </w:rPr>
              <w:t xml:space="preserve"> для </w:t>
            </w:r>
            <w:proofErr w:type="spellStart"/>
            <w:r w:rsidRPr="0095071B">
              <w:rPr>
                <w:rFonts w:ascii="Times New Roman" w:eastAsia="Times New Roman" w:hAnsi="Times New Roman" w:cs="Times New Roman"/>
                <w:sz w:val="24"/>
                <w:szCs w:val="24"/>
                <w:lang w:val="ru-RU" w:eastAsia="ru-RU"/>
              </w:rPr>
              <w:t>підлітків</w:t>
            </w:r>
            <w:proofErr w:type="spellEnd"/>
            <w:r w:rsidRPr="0095071B">
              <w:rPr>
                <w:rFonts w:ascii="Times New Roman" w:eastAsia="Times New Roman" w:hAnsi="Times New Roman" w:cs="Times New Roman"/>
                <w:sz w:val="24"/>
                <w:szCs w:val="24"/>
                <w:lang w:val="ru-RU" w:eastAsia="ru-RU"/>
              </w:rPr>
              <w:t xml:space="preserve"> та </w:t>
            </w:r>
            <w:proofErr w:type="spellStart"/>
            <w:r w:rsidRPr="0095071B">
              <w:rPr>
                <w:rFonts w:ascii="Times New Roman" w:eastAsia="Times New Roman" w:hAnsi="Times New Roman" w:cs="Times New Roman"/>
                <w:sz w:val="24"/>
                <w:szCs w:val="24"/>
                <w:lang w:val="ru-RU" w:eastAsia="ru-RU"/>
              </w:rPr>
              <w:t>молоді</w:t>
            </w:r>
            <w:proofErr w:type="spellEnd"/>
            <w:r w:rsidRPr="0095071B">
              <w:rPr>
                <w:rFonts w:ascii="Times New Roman" w:eastAsia="Times New Roman" w:hAnsi="Times New Roman" w:cs="Times New Roman"/>
                <w:sz w:val="24"/>
                <w:szCs w:val="24"/>
                <w:lang w:val="ru-RU" w:eastAsia="ru-RU"/>
              </w:rPr>
              <w:t xml:space="preserve"> в </w:t>
            </w:r>
            <w:proofErr w:type="spellStart"/>
            <w:r w:rsidRPr="0095071B">
              <w:rPr>
                <w:rFonts w:ascii="Times New Roman" w:eastAsia="Times New Roman" w:hAnsi="Times New Roman" w:cs="Times New Roman"/>
                <w:sz w:val="24"/>
                <w:szCs w:val="24"/>
                <w:lang w:val="ru-RU" w:eastAsia="ru-RU"/>
              </w:rPr>
              <w:t>місцях</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масового</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відпочинку</w:t>
            </w:r>
            <w:proofErr w:type="spellEnd"/>
            <w:r w:rsidRPr="0095071B">
              <w:rPr>
                <w:rFonts w:ascii="Times New Roman" w:eastAsia="Times New Roman" w:hAnsi="Times New Roman" w:cs="Times New Roman"/>
                <w:sz w:val="24"/>
                <w:szCs w:val="24"/>
                <w:lang w:val="ru-RU" w:eastAsia="ru-RU"/>
              </w:rPr>
              <w:t xml:space="preserve"> Димерської </w:t>
            </w:r>
            <w:proofErr w:type="spellStart"/>
            <w:r w:rsidRPr="0095071B">
              <w:rPr>
                <w:rFonts w:ascii="Times New Roman" w:eastAsia="Times New Roman" w:hAnsi="Times New Roman" w:cs="Times New Roman"/>
                <w:sz w:val="24"/>
                <w:szCs w:val="24"/>
                <w:lang w:val="ru-RU" w:eastAsia="ru-RU"/>
              </w:rPr>
              <w:t>територіальної</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громади</w:t>
            </w:r>
            <w:proofErr w:type="spellEnd"/>
          </w:p>
        </w:tc>
        <w:tc>
          <w:tcPr>
            <w:tcW w:w="466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3703455E" w14:textId="77777777" w:rsidR="0095071B" w:rsidRPr="0095071B" w:rsidRDefault="0095071B"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 </w:t>
            </w:r>
            <w:proofErr w:type="spellStart"/>
            <w:r w:rsidRPr="0095071B">
              <w:rPr>
                <w:rFonts w:ascii="Times New Roman" w:eastAsia="Times New Roman" w:hAnsi="Times New Roman" w:cs="Times New Roman"/>
                <w:sz w:val="24"/>
                <w:szCs w:val="24"/>
                <w:lang w:val="ru-RU" w:eastAsia="ru-RU"/>
              </w:rPr>
              <w:t>Комунальний</w:t>
            </w:r>
            <w:proofErr w:type="spellEnd"/>
            <w:r w:rsidRPr="0095071B">
              <w:rPr>
                <w:rFonts w:ascii="Times New Roman" w:eastAsia="Times New Roman" w:hAnsi="Times New Roman" w:cs="Times New Roman"/>
                <w:sz w:val="24"/>
                <w:szCs w:val="24"/>
                <w:lang w:val="ru-RU" w:eastAsia="ru-RU"/>
              </w:rPr>
              <w:t xml:space="preserve"> заклад Центр </w:t>
            </w:r>
            <w:proofErr w:type="spellStart"/>
            <w:r w:rsidRPr="0095071B">
              <w:rPr>
                <w:rFonts w:ascii="Times New Roman" w:eastAsia="Times New Roman" w:hAnsi="Times New Roman" w:cs="Times New Roman"/>
                <w:sz w:val="24"/>
                <w:szCs w:val="24"/>
                <w:lang w:val="ru-RU" w:eastAsia="ru-RU"/>
              </w:rPr>
              <w:t>культурних</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послуг</w:t>
            </w:r>
            <w:proofErr w:type="spellEnd"/>
            <w:r w:rsidRPr="0095071B">
              <w:rPr>
                <w:rFonts w:ascii="Times New Roman" w:eastAsia="Times New Roman" w:hAnsi="Times New Roman" w:cs="Times New Roman"/>
                <w:sz w:val="24"/>
                <w:szCs w:val="24"/>
                <w:lang w:val="ru-RU" w:eastAsia="ru-RU"/>
              </w:rPr>
              <w:t xml:space="preserve"> Димерської </w:t>
            </w:r>
            <w:proofErr w:type="spellStart"/>
            <w:r w:rsidRPr="0095071B">
              <w:rPr>
                <w:rFonts w:ascii="Times New Roman" w:eastAsia="Times New Roman" w:hAnsi="Times New Roman" w:cs="Times New Roman"/>
                <w:sz w:val="24"/>
                <w:szCs w:val="24"/>
                <w:lang w:val="ru-RU" w:eastAsia="ru-RU"/>
              </w:rPr>
              <w:t>селищної</w:t>
            </w:r>
            <w:proofErr w:type="spellEnd"/>
            <w:r w:rsidRPr="0095071B">
              <w:rPr>
                <w:rFonts w:ascii="Times New Roman" w:eastAsia="Times New Roman" w:hAnsi="Times New Roman" w:cs="Times New Roman"/>
                <w:sz w:val="24"/>
                <w:szCs w:val="24"/>
                <w:lang w:val="ru-RU" w:eastAsia="ru-RU"/>
              </w:rPr>
              <w:t xml:space="preserve"> ради «КРАЇНА МРІЙ»</w:t>
            </w:r>
          </w:p>
        </w:tc>
        <w:tc>
          <w:tcPr>
            <w:tcW w:w="1714" w:type="dxa"/>
            <w:gridSpan w:val="3"/>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1388EBDD" w14:textId="77777777" w:rsidR="0095071B" w:rsidRPr="0095071B" w:rsidRDefault="0095071B"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 xml:space="preserve">2026-2029 </w:t>
            </w:r>
            <w:proofErr w:type="spellStart"/>
            <w:proofErr w:type="gramStart"/>
            <w:r w:rsidRPr="0095071B">
              <w:rPr>
                <w:rFonts w:ascii="Times New Roman" w:eastAsia="Times New Roman" w:hAnsi="Times New Roman" w:cs="Times New Roman"/>
                <w:sz w:val="24"/>
                <w:szCs w:val="24"/>
                <w:lang w:val="ru-RU" w:eastAsia="ru-RU"/>
              </w:rPr>
              <w:t>р.р</w:t>
            </w:r>
            <w:proofErr w:type="spellEnd"/>
            <w:proofErr w:type="gramEnd"/>
          </w:p>
        </w:tc>
        <w:tc>
          <w:tcPr>
            <w:tcW w:w="247" w:type="dxa"/>
            <w:tcMar>
              <w:top w:w="0" w:type="dxa"/>
              <w:left w:w="10" w:type="dxa"/>
              <w:bottom w:w="0" w:type="dxa"/>
              <w:right w:w="10" w:type="dxa"/>
            </w:tcMar>
          </w:tcPr>
          <w:p w14:paraId="06CD2B85" w14:textId="77777777" w:rsidR="0095071B" w:rsidRPr="0095071B" w:rsidRDefault="0095071B" w:rsidP="00BF4334">
            <w:pPr>
              <w:rPr>
                <w:rFonts w:ascii="Times New Roman" w:eastAsia="Times New Roman" w:hAnsi="Times New Roman" w:cs="Times New Roman"/>
                <w:sz w:val="24"/>
                <w:szCs w:val="24"/>
                <w:lang w:val="ru-RU" w:eastAsia="ru-RU"/>
              </w:rPr>
            </w:pPr>
          </w:p>
        </w:tc>
      </w:tr>
      <w:tr w:rsidR="0095071B" w:rsidRPr="0095071B" w14:paraId="510811C9" w14:textId="77777777" w:rsidTr="00B246A2">
        <w:trPr>
          <w:trHeight w:val="1575"/>
        </w:trPr>
        <w:tc>
          <w:tcPr>
            <w:tcW w:w="42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332BD8A2" w14:textId="77777777" w:rsidR="0095071B" w:rsidRPr="0095071B" w:rsidRDefault="0095071B" w:rsidP="00BF4334">
            <w:pPr>
              <w:jc w:val="cente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8.</w:t>
            </w:r>
          </w:p>
        </w:tc>
        <w:tc>
          <w:tcPr>
            <w:tcW w:w="7513"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34229937" w14:textId="77777777" w:rsidR="0095071B" w:rsidRPr="0095071B" w:rsidRDefault="0095071B" w:rsidP="00BF4334">
            <w:pPr>
              <w:rPr>
                <w:rFonts w:ascii="Times New Roman" w:eastAsia="Times New Roman" w:hAnsi="Times New Roman" w:cs="Times New Roman"/>
                <w:sz w:val="24"/>
                <w:szCs w:val="24"/>
                <w:lang w:val="ru-RU" w:eastAsia="ru-RU"/>
              </w:rPr>
            </w:pPr>
            <w:proofErr w:type="spellStart"/>
            <w:r w:rsidRPr="0095071B">
              <w:rPr>
                <w:rFonts w:ascii="Times New Roman" w:eastAsia="Times New Roman" w:hAnsi="Times New Roman" w:cs="Times New Roman"/>
                <w:sz w:val="24"/>
                <w:szCs w:val="24"/>
                <w:lang w:val="ru-RU" w:eastAsia="ru-RU"/>
              </w:rPr>
              <w:t>Організовувати</w:t>
            </w:r>
            <w:proofErr w:type="spellEnd"/>
            <w:r w:rsidRPr="0095071B">
              <w:rPr>
                <w:rFonts w:ascii="Times New Roman" w:eastAsia="Times New Roman" w:hAnsi="Times New Roman" w:cs="Times New Roman"/>
                <w:sz w:val="24"/>
                <w:szCs w:val="24"/>
                <w:lang w:val="ru-RU" w:eastAsia="ru-RU"/>
              </w:rPr>
              <w:t xml:space="preserve"> заходи </w:t>
            </w:r>
            <w:proofErr w:type="spellStart"/>
            <w:r w:rsidRPr="0095071B">
              <w:rPr>
                <w:rFonts w:ascii="Times New Roman" w:eastAsia="Times New Roman" w:hAnsi="Times New Roman" w:cs="Times New Roman"/>
                <w:sz w:val="24"/>
                <w:szCs w:val="24"/>
                <w:lang w:val="ru-RU" w:eastAsia="ru-RU"/>
              </w:rPr>
              <w:t>із</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інформування</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молоді</w:t>
            </w:r>
            <w:proofErr w:type="spellEnd"/>
            <w:r w:rsidRPr="0095071B">
              <w:rPr>
                <w:rFonts w:ascii="Times New Roman" w:eastAsia="Times New Roman" w:hAnsi="Times New Roman" w:cs="Times New Roman"/>
                <w:sz w:val="24"/>
                <w:szCs w:val="24"/>
                <w:lang w:val="ru-RU" w:eastAsia="ru-RU"/>
              </w:rPr>
              <w:t xml:space="preserve"> про </w:t>
            </w:r>
            <w:proofErr w:type="spellStart"/>
            <w:r w:rsidRPr="0095071B">
              <w:rPr>
                <w:rFonts w:ascii="Times New Roman" w:eastAsia="Times New Roman" w:hAnsi="Times New Roman" w:cs="Times New Roman"/>
                <w:sz w:val="24"/>
                <w:szCs w:val="24"/>
                <w:lang w:val="ru-RU" w:eastAsia="ru-RU"/>
              </w:rPr>
              <w:t>перспективи</w:t>
            </w:r>
            <w:proofErr w:type="spellEnd"/>
            <w:r w:rsidRPr="0095071B">
              <w:rPr>
                <w:rFonts w:ascii="Times New Roman" w:eastAsia="Times New Roman" w:hAnsi="Times New Roman" w:cs="Times New Roman"/>
                <w:sz w:val="24"/>
                <w:szCs w:val="24"/>
                <w:lang w:val="ru-RU" w:eastAsia="ru-RU"/>
              </w:rPr>
              <w:t xml:space="preserve"> і </w:t>
            </w:r>
            <w:proofErr w:type="spellStart"/>
            <w:r w:rsidRPr="0095071B">
              <w:rPr>
                <w:rFonts w:ascii="Times New Roman" w:eastAsia="Times New Roman" w:hAnsi="Times New Roman" w:cs="Times New Roman"/>
                <w:sz w:val="24"/>
                <w:szCs w:val="24"/>
                <w:lang w:val="ru-RU" w:eastAsia="ru-RU"/>
              </w:rPr>
              <w:t>проблеми</w:t>
            </w:r>
            <w:proofErr w:type="spellEnd"/>
            <w:r w:rsidRPr="0095071B">
              <w:rPr>
                <w:rFonts w:ascii="Times New Roman" w:eastAsia="Times New Roman" w:hAnsi="Times New Roman" w:cs="Times New Roman"/>
                <w:sz w:val="24"/>
                <w:szCs w:val="24"/>
                <w:lang w:val="ru-RU" w:eastAsia="ru-RU"/>
              </w:rPr>
              <w:t xml:space="preserve"> при </w:t>
            </w:r>
            <w:proofErr w:type="spellStart"/>
            <w:r w:rsidRPr="0095071B">
              <w:rPr>
                <w:rFonts w:ascii="Times New Roman" w:eastAsia="Times New Roman" w:hAnsi="Times New Roman" w:cs="Times New Roman"/>
                <w:sz w:val="24"/>
                <w:szCs w:val="24"/>
                <w:lang w:val="ru-RU" w:eastAsia="ru-RU"/>
              </w:rPr>
              <w:t>користуванні</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інформаційними</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технологіями</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Інтернет</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соціальних</w:t>
            </w:r>
            <w:proofErr w:type="spellEnd"/>
            <w:r w:rsidRPr="0095071B">
              <w:rPr>
                <w:rFonts w:ascii="Times New Roman" w:eastAsia="Times New Roman" w:hAnsi="Times New Roman" w:cs="Times New Roman"/>
                <w:sz w:val="24"/>
                <w:szCs w:val="24"/>
                <w:lang w:val="ru-RU" w:eastAsia="ru-RU"/>
              </w:rPr>
              <w:t xml:space="preserve"> мереж.</w:t>
            </w:r>
          </w:p>
        </w:tc>
        <w:tc>
          <w:tcPr>
            <w:tcW w:w="466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2E5CAF12" w14:textId="77777777" w:rsidR="0095071B" w:rsidRPr="0095071B" w:rsidRDefault="0095071B"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 </w:t>
            </w:r>
            <w:proofErr w:type="spellStart"/>
            <w:r w:rsidRPr="0095071B">
              <w:rPr>
                <w:rFonts w:ascii="Times New Roman" w:eastAsia="Times New Roman" w:hAnsi="Times New Roman" w:cs="Times New Roman"/>
                <w:sz w:val="24"/>
                <w:szCs w:val="24"/>
                <w:lang w:val="ru-RU" w:eastAsia="ru-RU"/>
              </w:rPr>
              <w:t>Комунальний</w:t>
            </w:r>
            <w:proofErr w:type="spellEnd"/>
            <w:r w:rsidRPr="0095071B">
              <w:rPr>
                <w:rFonts w:ascii="Times New Roman" w:eastAsia="Times New Roman" w:hAnsi="Times New Roman" w:cs="Times New Roman"/>
                <w:sz w:val="24"/>
                <w:szCs w:val="24"/>
                <w:lang w:val="ru-RU" w:eastAsia="ru-RU"/>
              </w:rPr>
              <w:t xml:space="preserve"> заклад Центр </w:t>
            </w:r>
            <w:proofErr w:type="spellStart"/>
            <w:r w:rsidRPr="0095071B">
              <w:rPr>
                <w:rFonts w:ascii="Times New Roman" w:eastAsia="Times New Roman" w:hAnsi="Times New Roman" w:cs="Times New Roman"/>
                <w:sz w:val="24"/>
                <w:szCs w:val="24"/>
                <w:lang w:val="ru-RU" w:eastAsia="ru-RU"/>
              </w:rPr>
              <w:t>культурних</w:t>
            </w:r>
            <w:proofErr w:type="spellEnd"/>
            <w:r w:rsidRPr="0095071B">
              <w:rPr>
                <w:rFonts w:ascii="Times New Roman" w:eastAsia="Times New Roman" w:hAnsi="Times New Roman" w:cs="Times New Roman"/>
                <w:sz w:val="24"/>
                <w:szCs w:val="24"/>
                <w:lang w:val="ru-RU" w:eastAsia="ru-RU"/>
              </w:rPr>
              <w:t xml:space="preserve"> </w:t>
            </w:r>
            <w:proofErr w:type="spellStart"/>
            <w:r w:rsidRPr="0095071B">
              <w:rPr>
                <w:rFonts w:ascii="Times New Roman" w:eastAsia="Times New Roman" w:hAnsi="Times New Roman" w:cs="Times New Roman"/>
                <w:sz w:val="24"/>
                <w:szCs w:val="24"/>
                <w:lang w:val="ru-RU" w:eastAsia="ru-RU"/>
              </w:rPr>
              <w:t>послуг</w:t>
            </w:r>
            <w:proofErr w:type="spellEnd"/>
            <w:r w:rsidRPr="0095071B">
              <w:rPr>
                <w:rFonts w:ascii="Times New Roman" w:eastAsia="Times New Roman" w:hAnsi="Times New Roman" w:cs="Times New Roman"/>
                <w:sz w:val="24"/>
                <w:szCs w:val="24"/>
                <w:lang w:val="ru-RU" w:eastAsia="ru-RU"/>
              </w:rPr>
              <w:t xml:space="preserve"> Димерської </w:t>
            </w:r>
            <w:proofErr w:type="spellStart"/>
            <w:r w:rsidRPr="0095071B">
              <w:rPr>
                <w:rFonts w:ascii="Times New Roman" w:eastAsia="Times New Roman" w:hAnsi="Times New Roman" w:cs="Times New Roman"/>
                <w:sz w:val="24"/>
                <w:szCs w:val="24"/>
                <w:lang w:val="ru-RU" w:eastAsia="ru-RU"/>
              </w:rPr>
              <w:t>селищної</w:t>
            </w:r>
            <w:proofErr w:type="spellEnd"/>
            <w:r w:rsidRPr="0095071B">
              <w:rPr>
                <w:rFonts w:ascii="Times New Roman" w:eastAsia="Times New Roman" w:hAnsi="Times New Roman" w:cs="Times New Roman"/>
                <w:sz w:val="24"/>
                <w:szCs w:val="24"/>
                <w:lang w:val="ru-RU" w:eastAsia="ru-RU"/>
              </w:rPr>
              <w:t xml:space="preserve"> ради «КРАЇНА МРІЙ»</w:t>
            </w:r>
          </w:p>
        </w:tc>
        <w:tc>
          <w:tcPr>
            <w:tcW w:w="1714" w:type="dxa"/>
            <w:gridSpan w:val="3"/>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34B50215" w14:textId="77777777" w:rsidR="0095071B" w:rsidRPr="0095071B" w:rsidRDefault="0095071B"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 xml:space="preserve">2026 -2029 </w:t>
            </w:r>
            <w:proofErr w:type="spellStart"/>
            <w:proofErr w:type="gramStart"/>
            <w:r w:rsidRPr="0095071B">
              <w:rPr>
                <w:rFonts w:ascii="Times New Roman" w:eastAsia="Times New Roman" w:hAnsi="Times New Roman" w:cs="Times New Roman"/>
                <w:sz w:val="24"/>
                <w:szCs w:val="24"/>
                <w:lang w:val="ru-RU" w:eastAsia="ru-RU"/>
              </w:rPr>
              <w:t>р.р</w:t>
            </w:r>
            <w:proofErr w:type="spellEnd"/>
            <w:proofErr w:type="gramEnd"/>
          </w:p>
        </w:tc>
        <w:tc>
          <w:tcPr>
            <w:tcW w:w="247" w:type="dxa"/>
            <w:tcMar>
              <w:top w:w="0" w:type="dxa"/>
              <w:left w:w="10" w:type="dxa"/>
              <w:bottom w:w="0" w:type="dxa"/>
              <w:right w:w="10" w:type="dxa"/>
            </w:tcMar>
          </w:tcPr>
          <w:p w14:paraId="1F1DB07B" w14:textId="77777777" w:rsidR="0095071B" w:rsidRPr="0095071B" w:rsidRDefault="0095071B" w:rsidP="00BF4334">
            <w:pPr>
              <w:rPr>
                <w:rFonts w:ascii="Times New Roman" w:eastAsia="Times New Roman" w:hAnsi="Times New Roman" w:cs="Times New Roman"/>
                <w:sz w:val="24"/>
                <w:szCs w:val="24"/>
                <w:lang w:val="ru-RU" w:eastAsia="ru-RU"/>
              </w:rPr>
            </w:pPr>
          </w:p>
        </w:tc>
      </w:tr>
      <w:tr w:rsidR="0095071B" w:rsidRPr="0095071B" w14:paraId="58435D7A" w14:textId="77777777" w:rsidTr="00B246A2">
        <w:tc>
          <w:tcPr>
            <w:tcW w:w="42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3D9F2137" w14:textId="77777777" w:rsidR="0095071B" w:rsidRPr="0095071B" w:rsidRDefault="0095071B"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 </w:t>
            </w:r>
          </w:p>
        </w:tc>
        <w:tc>
          <w:tcPr>
            <w:tcW w:w="7513"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1CCA029D" w14:textId="77777777" w:rsidR="0095071B" w:rsidRPr="0095071B" w:rsidRDefault="0095071B"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 </w:t>
            </w:r>
          </w:p>
        </w:tc>
        <w:tc>
          <w:tcPr>
            <w:tcW w:w="4953" w:type="dxa"/>
            <w:gridSpan w:val="2"/>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0CD30D64" w14:textId="77777777" w:rsidR="0095071B" w:rsidRPr="0095071B" w:rsidRDefault="0095071B"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 </w:t>
            </w:r>
          </w:p>
        </w:tc>
        <w:tc>
          <w:tcPr>
            <w:tcW w:w="3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17B56C54" w14:textId="77777777" w:rsidR="0095071B" w:rsidRPr="0095071B" w:rsidRDefault="0095071B"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 </w:t>
            </w:r>
          </w:p>
        </w:tc>
        <w:tc>
          <w:tcPr>
            <w:tcW w:w="1638" w:type="dxa"/>
            <w:gridSpan w:val="2"/>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2609926E" w14:textId="77777777" w:rsidR="0095071B" w:rsidRPr="0095071B" w:rsidRDefault="0095071B" w:rsidP="00BF4334">
            <w:pPr>
              <w:rPr>
                <w:rFonts w:ascii="Times New Roman" w:eastAsia="Times New Roman" w:hAnsi="Times New Roman" w:cs="Times New Roman"/>
                <w:sz w:val="24"/>
                <w:szCs w:val="24"/>
                <w:lang w:val="ru-RU" w:eastAsia="ru-RU"/>
              </w:rPr>
            </w:pPr>
            <w:r w:rsidRPr="0095071B">
              <w:rPr>
                <w:rFonts w:ascii="Times New Roman" w:eastAsia="Times New Roman" w:hAnsi="Times New Roman" w:cs="Times New Roman"/>
                <w:sz w:val="24"/>
                <w:szCs w:val="24"/>
                <w:lang w:val="ru-RU" w:eastAsia="ru-RU"/>
              </w:rPr>
              <w:t> </w:t>
            </w:r>
          </w:p>
        </w:tc>
      </w:tr>
    </w:tbl>
    <w:p w14:paraId="00E14B39" w14:textId="77777777" w:rsidR="0095071B" w:rsidRPr="0095071B" w:rsidRDefault="0095071B" w:rsidP="0095071B">
      <w:pPr>
        <w:shd w:val="clear" w:color="auto" w:fill="FFFFFF"/>
        <w:spacing w:after="225"/>
        <w:rPr>
          <w:rFonts w:ascii="Times New Roman" w:eastAsia="Times New Roman" w:hAnsi="Times New Roman" w:cs="Times New Roman"/>
          <w:color w:val="1D1D1B"/>
          <w:sz w:val="28"/>
          <w:szCs w:val="28"/>
          <w:lang w:val="ru-RU" w:eastAsia="ru-RU"/>
        </w:rPr>
      </w:pPr>
    </w:p>
    <w:p w14:paraId="1586EBA0" w14:textId="77777777" w:rsidR="0095071B" w:rsidRPr="0095071B" w:rsidRDefault="0095071B" w:rsidP="0095071B">
      <w:pPr>
        <w:shd w:val="clear" w:color="auto" w:fill="FFFFFF"/>
        <w:spacing w:after="225"/>
        <w:jc w:val="center"/>
        <w:rPr>
          <w:rFonts w:ascii="Times New Roman" w:eastAsia="Times New Roman" w:hAnsi="Times New Roman" w:cs="Times New Roman"/>
          <w:b/>
          <w:bCs/>
          <w:color w:val="1D1D1B"/>
          <w:sz w:val="28"/>
          <w:szCs w:val="28"/>
          <w:lang w:val="ru-RU" w:eastAsia="ru-RU"/>
        </w:rPr>
      </w:pPr>
      <w:r w:rsidRPr="0095071B">
        <w:rPr>
          <w:rFonts w:ascii="Times New Roman" w:eastAsia="Times New Roman" w:hAnsi="Times New Roman" w:cs="Times New Roman"/>
          <w:b/>
          <w:bCs/>
          <w:color w:val="1D1D1B"/>
          <w:sz w:val="28"/>
          <w:szCs w:val="28"/>
          <w:lang w:val="ru-RU" w:eastAsia="ru-RU"/>
        </w:rPr>
        <w:t> </w:t>
      </w:r>
    </w:p>
    <w:p w14:paraId="297BD781" w14:textId="25F330FC" w:rsidR="0095071B" w:rsidRPr="00E15173" w:rsidRDefault="0095071B" w:rsidP="00E15173">
      <w:pPr>
        <w:shd w:val="clear" w:color="auto" w:fill="FFFFFF"/>
        <w:spacing w:after="225"/>
        <w:jc w:val="center"/>
        <w:rPr>
          <w:rFonts w:ascii="Times New Roman" w:eastAsia="Times New Roman" w:hAnsi="Times New Roman" w:cs="Times New Roman"/>
          <w:color w:val="1D1D1B"/>
          <w:sz w:val="28"/>
          <w:szCs w:val="28"/>
          <w:lang w:val="ru-RU" w:eastAsia="ru-RU"/>
        </w:rPr>
        <w:sectPr w:rsidR="0095071B" w:rsidRPr="00E15173" w:rsidSect="0095071B">
          <w:pgSz w:w="15840" w:h="12240" w:orient="landscape"/>
          <w:pgMar w:top="1134" w:right="567" w:bottom="567" w:left="567" w:header="720" w:footer="720" w:gutter="567"/>
          <w:cols w:space="720"/>
          <w:docGrid w:linePitch="360"/>
        </w:sectPr>
      </w:pPr>
      <w:r w:rsidRPr="0095071B">
        <w:rPr>
          <w:rFonts w:ascii="Times New Roman" w:eastAsia="Times New Roman" w:hAnsi="Times New Roman" w:cs="Times New Roman"/>
          <w:color w:val="1D1D1B"/>
          <w:sz w:val="28"/>
          <w:szCs w:val="28"/>
          <w:lang w:val="ru-RU" w:eastAsia="ru-RU"/>
        </w:rPr>
        <w:t> </w:t>
      </w:r>
    </w:p>
    <w:p w14:paraId="71C8D8A4" w14:textId="77777777" w:rsidR="0095071B" w:rsidRDefault="0095071B" w:rsidP="00A5579C">
      <w:pPr>
        <w:shd w:val="clear" w:color="auto" w:fill="FFFFFF"/>
        <w:rPr>
          <w:rFonts w:ascii="Arial" w:eastAsia="Times New Roman" w:hAnsi="Arial" w:cs="Arial"/>
          <w:b/>
          <w:bCs/>
          <w:i/>
          <w:iCs/>
          <w:color w:val="1D1D1B"/>
          <w:sz w:val="26"/>
          <w:szCs w:val="26"/>
          <w:lang w:val="ru-RU" w:eastAsia="ru-RU"/>
        </w:rPr>
      </w:pPr>
    </w:p>
    <w:p w14:paraId="412C0257" w14:textId="77777777" w:rsidR="0095071B" w:rsidRPr="00E15173" w:rsidRDefault="0095071B" w:rsidP="005C773B">
      <w:pPr>
        <w:shd w:val="clear" w:color="auto" w:fill="FFFFFF"/>
        <w:jc w:val="center"/>
        <w:rPr>
          <w:rFonts w:ascii="Times New Roman" w:eastAsia="Times New Roman" w:hAnsi="Times New Roman" w:cs="Times New Roman"/>
          <w:b/>
          <w:bCs/>
          <w:i/>
          <w:iCs/>
          <w:color w:val="1D1D1B"/>
          <w:sz w:val="24"/>
          <w:szCs w:val="24"/>
          <w:lang w:val="ru-RU" w:eastAsia="ru-RU"/>
        </w:rPr>
      </w:pPr>
    </w:p>
    <w:p w14:paraId="506299B3" w14:textId="77777777" w:rsidR="0095071B" w:rsidRPr="00E15173" w:rsidRDefault="0095071B" w:rsidP="005C773B">
      <w:pPr>
        <w:shd w:val="clear" w:color="auto" w:fill="FFFFFF"/>
        <w:jc w:val="center"/>
        <w:rPr>
          <w:rFonts w:ascii="Times New Roman" w:hAnsi="Times New Roman" w:cs="Times New Roman"/>
          <w:sz w:val="24"/>
          <w:szCs w:val="24"/>
          <w:lang w:val="ru-RU"/>
        </w:rPr>
      </w:pPr>
      <w:r w:rsidRPr="00E15173">
        <w:rPr>
          <w:rFonts w:ascii="Times New Roman" w:eastAsia="Times New Roman" w:hAnsi="Times New Roman" w:cs="Times New Roman"/>
          <w:b/>
          <w:bCs/>
          <w:i/>
          <w:iCs/>
          <w:color w:val="1D1D1B"/>
          <w:sz w:val="24"/>
          <w:szCs w:val="24"/>
          <w:lang w:val="ru-RU" w:eastAsia="ru-RU"/>
        </w:rPr>
        <w:t>КАЛЕНДАРНИЙ ПЛАН</w:t>
      </w:r>
      <w:r w:rsidRPr="00E15173">
        <w:rPr>
          <w:rFonts w:ascii="Times New Roman" w:eastAsia="Times New Roman" w:hAnsi="Times New Roman" w:cs="Times New Roman"/>
          <w:color w:val="1D1D1B"/>
          <w:sz w:val="24"/>
          <w:szCs w:val="24"/>
          <w:lang w:val="ru-RU" w:eastAsia="ru-RU"/>
        </w:rPr>
        <w:br/>
      </w:r>
      <w:proofErr w:type="spellStart"/>
      <w:r w:rsidRPr="00E15173">
        <w:rPr>
          <w:rFonts w:ascii="Times New Roman" w:eastAsia="Times New Roman" w:hAnsi="Times New Roman" w:cs="Times New Roman"/>
          <w:b/>
          <w:bCs/>
          <w:i/>
          <w:iCs/>
          <w:color w:val="1D1D1B"/>
          <w:sz w:val="24"/>
          <w:szCs w:val="24"/>
          <w:lang w:val="ru-RU" w:eastAsia="ru-RU"/>
        </w:rPr>
        <w:t>щодо</w:t>
      </w:r>
      <w:proofErr w:type="spellEnd"/>
      <w:r w:rsidRPr="00E15173">
        <w:rPr>
          <w:rFonts w:ascii="Times New Roman" w:eastAsia="Times New Roman" w:hAnsi="Times New Roman" w:cs="Times New Roman"/>
          <w:b/>
          <w:bCs/>
          <w:i/>
          <w:iCs/>
          <w:color w:val="1D1D1B"/>
          <w:sz w:val="24"/>
          <w:szCs w:val="24"/>
          <w:lang w:val="ru-RU" w:eastAsia="ru-RU"/>
        </w:rPr>
        <w:t xml:space="preserve"> </w:t>
      </w:r>
      <w:proofErr w:type="spellStart"/>
      <w:proofErr w:type="gramStart"/>
      <w:r w:rsidRPr="00E15173">
        <w:rPr>
          <w:rFonts w:ascii="Times New Roman" w:eastAsia="Times New Roman" w:hAnsi="Times New Roman" w:cs="Times New Roman"/>
          <w:b/>
          <w:bCs/>
          <w:i/>
          <w:iCs/>
          <w:color w:val="1D1D1B"/>
          <w:sz w:val="24"/>
          <w:szCs w:val="24"/>
          <w:lang w:val="ru-RU" w:eastAsia="ru-RU"/>
        </w:rPr>
        <w:t>реалізації</w:t>
      </w:r>
      <w:proofErr w:type="spellEnd"/>
      <w:r w:rsidRPr="00E15173">
        <w:rPr>
          <w:rFonts w:ascii="Times New Roman" w:eastAsia="Times New Roman" w:hAnsi="Times New Roman" w:cs="Times New Roman"/>
          <w:b/>
          <w:bCs/>
          <w:i/>
          <w:iCs/>
          <w:color w:val="1D1D1B"/>
          <w:sz w:val="24"/>
          <w:szCs w:val="24"/>
          <w:lang w:val="ru-RU" w:eastAsia="ru-RU"/>
        </w:rPr>
        <w:t>  «</w:t>
      </w:r>
      <w:proofErr w:type="spellStart"/>
      <w:proofErr w:type="gramEnd"/>
      <w:r w:rsidRPr="00E15173">
        <w:rPr>
          <w:rFonts w:ascii="Times New Roman" w:eastAsia="Times New Roman" w:hAnsi="Times New Roman" w:cs="Times New Roman"/>
          <w:b/>
          <w:bCs/>
          <w:i/>
          <w:iCs/>
          <w:color w:val="1D1D1B"/>
          <w:sz w:val="24"/>
          <w:szCs w:val="24"/>
          <w:lang w:val="ru-RU" w:eastAsia="ru-RU"/>
        </w:rPr>
        <w:t>Програми</w:t>
      </w:r>
      <w:proofErr w:type="spellEnd"/>
      <w:r w:rsidRPr="00E15173">
        <w:rPr>
          <w:rFonts w:ascii="Times New Roman" w:eastAsia="Times New Roman" w:hAnsi="Times New Roman" w:cs="Times New Roman"/>
          <w:b/>
          <w:bCs/>
          <w:i/>
          <w:iCs/>
          <w:color w:val="1D1D1B"/>
          <w:sz w:val="24"/>
          <w:szCs w:val="24"/>
          <w:lang w:val="ru-RU" w:eastAsia="ru-RU"/>
        </w:rPr>
        <w:t xml:space="preserve"> </w:t>
      </w:r>
      <w:proofErr w:type="spellStart"/>
      <w:r w:rsidRPr="00E15173">
        <w:rPr>
          <w:rFonts w:ascii="Times New Roman" w:eastAsia="Times New Roman" w:hAnsi="Times New Roman" w:cs="Times New Roman"/>
          <w:b/>
          <w:bCs/>
          <w:i/>
          <w:iCs/>
          <w:color w:val="1D1D1B"/>
          <w:sz w:val="24"/>
          <w:szCs w:val="24"/>
          <w:lang w:val="ru-RU" w:eastAsia="ru-RU"/>
        </w:rPr>
        <w:t>підтримки</w:t>
      </w:r>
      <w:proofErr w:type="spellEnd"/>
      <w:r w:rsidRPr="00E15173">
        <w:rPr>
          <w:rFonts w:ascii="Times New Roman" w:eastAsia="Times New Roman" w:hAnsi="Times New Roman" w:cs="Times New Roman"/>
          <w:b/>
          <w:bCs/>
          <w:i/>
          <w:iCs/>
          <w:color w:val="1D1D1B"/>
          <w:sz w:val="24"/>
          <w:szCs w:val="24"/>
          <w:lang w:val="ru-RU" w:eastAsia="ru-RU"/>
        </w:rPr>
        <w:t xml:space="preserve"> та </w:t>
      </w:r>
      <w:proofErr w:type="spellStart"/>
      <w:r w:rsidRPr="00E15173">
        <w:rPr>
          <w:rFonts w:ascii="Times New Roman" w:eastAsia="Times New Roman" w:hAnsi="Times New Roman" w:cs="Times New Roman"/>
          <w:b/>
          <w:bCs/>
          <w:i/>
          <w:iCs/>
          <w:color w:val="1D1D1B"/>
          <w:sz w:val="24"/>
          <w:szCs w:val="24"/>
          <w:lang w:val="ru-RU" w:eastAsia="ru-RU"/>
        </w:rPr>
        <w:t>розвитку</w:t>
      </w:r>
      <w:proofErr w:type="spellEnd"/>
      <w:r w:rsidRPr="00E15173">
        <w:rPr>
          <w:rFonts w:ascii="Times New Roman" w:eastAsia="Times New Roman" w:hAnsi="Times New Roman" w:cs="Times New Roman"/>
          <w:b/>
          <w:bCs/>
          <w:i/>
          <w:iCs/>
          <w:color w:val="1D1D1B"/>
          <w:sz w:val="24"/>
          <w:szCs w:val="24"/>
          <w:lang w:val="ru-RU" w:eastAsia="ru-RU"/>
        </w:rPr>
        <w:t xml:space="preserve"> </w:t>
      </w:r>
      <w:proofErr w:type="spellStart"/>
      <w:r w:rsidRPr="00E15173">
        <w:rPr>
          <w:rFonts w:ascii="Times New Roman" w:eastAsia="Times New Roman" w:hAnsi="Times New Roman" w:cs="Times New Roman"/>
          <w:b/>
          <w:bCs/>
          <w:i/>
          <w:iCs/>
          <w:color w:val="1D1D1B"/>
          <w:sz w:val="24"/>
          <w:szCs w:val="24"/>
          <w:lang w:val="ru-RU" w:eastAsia="ru-RU"/>
        </w:rPr>
        <w:t>молоді</w:t>
      </w:r>
      <w:proofErr w:type="spellEnd"/>
    </w:p>
    <w:p w14:paraId="71AF368D" w14:textId="77777777" w:rsidR="0095071B" w:rsidRPr="00E15173" w:rsidRDefault="0095071B" w:rsidP="005C773B">
      <w:pPr>
        <w:shd w:val="clear" w:color="auto" w:fill="FFFFFF"/>
        <w:jc w:val="center"/>
        <w:rPr>
          <w:rFonts w:ascii="Times New Roman" w:hAnsi="Times New Roman" w:cs="Times New Roman"/>
          <w:sz w:val="24"/>
          <w:szCs w:val="24"/>
        </w:rPr>
      </w:pPr>
      <w:r w:rsidRPr="00E15173">
        <w:rPr>
          <w:rFonts w:ascii="Times New Roman" w:eastAsia="Times New Roman" w:hAnsi="Times New Roman" w:cs="Times New Roman"/>
          <w:b/>
          <w:bCs/>
          <w:i/>
          <w:iCs/>
          <w:color w:val="1D1D1B"/>
          <w:sz w:val="24"/>
          <w:szCs w:val="24"/>
          <w:lang w:val="ru-RU" w:eastAsia="ru-RU"/>
        </w:rPr>
        <w:t xml:space="preserve">Димерської </w:t>
      </w:r>
      <w:proofErr w:type="spellStart"/>
      <w:r w:rsidRPr="00E15173">
        <w:rPr>
          <w:rFonts w:ascii="Times New Roman" w:eastAsia="Times New Roman" w:hAnsi="Times New Roman" w:cs="Times New Roman"/>
          <w:b/>
          <w:bCs/>
          <w:i/>
          <w:iCs/>
          <w:color w:val="1D1D1B"/>
          <w:sz w:val="24"/>
          <w:szCs w:val="24"/>
          <w:lang w:val="ru-RU" w:eastAsia="ru-RU"/>
        </w:rPr>
        <w:t>територіальної</w:t>
      </w:r>
      <w:proofErr w:type="spellEnd"/>
      <w:r w:rsidRPr="00E15173">
        <w:rPr>
          <w:rFonts w:ascii="Times New Roman" w:eastAsia="Times New Roman" w:hAnsi="Times New Roman" w:cs="Times New Roman"/>
          <w:b/>
          <w:bCs/>
          <w:i/>
          <w:iCs/>
          <w:color w:val="1D1D1B"/>
          <w:sz w:val="24"/>
          <w:szCs w:val="24"/>
          <w:lang w:val="ru-RU" w:eastAsia="ru-RU"/>
        </w:rPr>
        <w:t xml:space="preserve"> </w:t>
      </w:r>
      <w:proofErr w:type="spellStart"/>
      <w:r w:rsidRPr="00E15173">
        <w:rPr>
          <w:rFonts w:ascii="Times New Roman" w:eastAsia="Times New Roman" w:hAnsi="Times New Roman" w:cs="Times New Roman"/>
          <w:b/>
          <w:bCs/>
          <w:i/>
          <w:iCs/>
          <w:color w:val="1D1D1B"/>
          <w:sz w:val="24"/>
          <w:szCs w:val="24"/>
          <w:lang w:val="ru-RU" w:eastAsia="ru-RU"/>
        </w:rPr>
        <w:t>громади</w:t>
      </w:r>
      <w:proofErr w:type="spellEnd"/>
    </w:p>
    <w:p w14:paraId="69CCA6D9" w14:textId="5FC1AAC0" w:rsidR="0095071B" w:rsidRPr="00E15173" w:rsidRDefault="0095071B" w:rsidP="005C773B">
      <w:pPr>
        <w:shd w:val="clear" w:color="auto" w:fill="FFFFFF"/>
        <w:jc w:val="center"/>
        <w:rPr>
          <w:rFonts w:ascii="Times New Roman" w:hAnsi="Times New Roman" w:cs="Times New Roman"/>
          <w:sz w:val="24"/>
          <w:szCs w:val="24"/>
        </w:rPr>
      </w:pPr>
      <w:r w:rsidRPr="00E15173">
        <w:rPr>
          <w:rFonts w:ascii="Times New Roman" w:eastAsia="Times New Roman" w:hAnsi="Times New Roman" w:cs="Times New Roman"/>
          <w:b/>
          <w:bCs/>
          <w:i/>
          <w:iCs/>
          <w:color w:val="1D1D1B"/>
          <w:sz w:val="24"/>
          <w:szCs w:val="24"/>
          <w:lang w:val="ru-RU" w:eastAsia="ru-RU"/>
        </w:rPr>
        <w:t xml:space="preserve">на 2026 </w:t>
      </w:r>
      <w:proofErr w:type="spellStart"/>
      <w:r w:rsidRPr="00E15173">
        <w:rPr>
          <w:rFonts w:ascii="Times New Roman" w:eastAsia="Times New Roman" w:hAnsi="Times New Roman" w:cs="Times New Roman"/>
          <w:b/>
          <w:bCs/>
          <w:i/>
          <w:iCs/>
          <w:color w:val="1D1D1B"/>
          <w:sz w:val="24"/>
          <w:szCs w:val="24"/>
          <w:lang w:val="ru-RU" w:eastAsia="ru-RU"/>
        </w:rPr>
        <w:t>рік</w:t>
      </w:r>
      <w:proofErr w:type="spellEnd"/>
    </w:p>
    <w:tbl>
      <w:tblPr>
        <w:tblW w:w="14167" w:type="dxa"/>
        <w:tblCellMar>
          <w:left w:w="10" w:type="dxa"/>
          <w:right w:w="10" w:type="dxa"/>
        </w:tblCellMar>
        <w:tblLook w:val="0000" w:firstRow="0" w:lastRow="0" w:firstColumn="0" w:lastColumn="0" w:noHBand="0" w:noVBand="0"/>
      </w:tblPr>
      <w:tblGrid>
        <w:gridCol w:w="615"/>
        <w:gridCol w:w="1606"/>
        <w:gridCol w:w="5810"/>
        <w:gridCol w:w="1299"/>
        <w:gridCol w:w="4837"/>
      </w:tblGrid>
      <w:tr w:rsidR="0095071B" w:rsidRPr="00E15173" w14:paraId="4869BA48" w14:textId="77777777" w:rsidTr="00E15173">
        <w:tc>
          <w:tcPr>
            <w:tcW w:w="61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6B29B4C3"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w:t>
            </w:r>
          </w:p>
        </w:tc>
        <w:tc>
          <w:tcPr>
            <w:tcW w:w="1606"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3A088631" w14:textId="77777777" w:rsidR="0095071B" w:rsidRPr="00E15173" w:rsidRDefault="0095071B" w:rsidP="00BF4334">
            <w:pPr>
              <w:rPr>
                <w:rFonts w:ascii="Times New Roman" w:eastAsia="Times New Roman" w:hAnsi="Times New Roman" w:cs="Times New Roman"/>
                <w:sz w:val="24"/>
                <w:szCs w:val="24"/>
                <w:lang w:val="ru-RU" w:eastAsia="ru-RU"/>
              </w:rPr>
            </w:pPr>
            <w:proofErr w:type="spellStart"/>
            <w:r w:rsidRPr="00E15173">
              <w:rPr>
                <w:rFonts w:ascii="Times New Roman" w:eastAsia="Times New Roman" w:hAnsi="Times New Roman" w:cs="Times New Roman"/>
                <w:sz w:val="24"/>
                <w:szCs w:val="24"/>
                <w:lang w:val="ru-RU" w:eastAsia="ru-RU"/>
              </w:rPr>
              <w:t>Місяць</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проведення</w:t>
            </w:r>
            <w:proofErr w:type="spellEnd"/>
          </w:p>
        </w:tc>
        <w:tc>
          <w:tcPr>
            <w:tcW w:w="5810"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7410C842" w14:textId="77777777" w:rsidR="0095071B" w:rsidRPr="00E15173" w:rsidRDefault="0095071B" w:rsidP="00BF4334">
            <w:pPr>
              <w:rPr>
                <w:rFonts w:ascii="Times New Roman" w:eastAsia="Times New Roman" w:hAnsi="Times New Roman" w:cs="Times New Roman"/>
                <w:sz w:val="24"/>
                <w:szCs w:val="24"/>
                <w:lang w:val="ru-RU" w:eastAsia="ru-RU"/>
              </w:rPr>
            </w:pPr>
            <w:proofErr w:type="spellStart"/>
            <w:r w:rsidRPr="00E15173">
              <w:rPr>
                <w:rFonts w:ascii="Times New Roman" w:eastAsia="Times New Roman" w:hAnsi="Times New Roman" w:cs="Times New Roman"/>
                <w:sz w:val="24"/>
                <w:szCs w:val="24"/>
                <w:lang w:val="ru-RU" w:eastAsia="ru-RU"/>
              </w:rPr>
              <w:t>Назва</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заходів</w:t>
            </w:r>
            <w:proofErr w:type="spellEnd"/>
          </w:p>
        </w:tc>
        <w:tc>
          <w:tcPr>
            <w:tcW w:w="1299"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42DF909A"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 xml:space="preserve">Сума, </w:t>
            </w:r>
            <w:proofErr w:type="spellStart"/>
            <w:r w:rsidRPr="00E15173">
              <w:rPr>
                <w:rFonts w:ascii="Times New Roman" w:eastAsia="Times New Roman" w:hAnsi="Times New Roman" w:cs="Times New Roman"/>
                <w:sz w:val="24"/>
                <w:szCs w:val="24"/>
                <w:lang w:val="ru-RU" w:eastAsia="ru-RU"/>
              </w:rPr>
              <w:t>грн</w:t>
            </w:r>
            <w:proofErr w:type="spellEnd"/>
          </w:p>
        </w:tc>
        <w:tc>
          <w:tcPr>
            <w:tcW w:w="4837"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15BB2AE8" w14:textId="77777777" w:rsidR="0095071B" w:rsidRPr="00E15173" w:rsidRDefault="0095071B" w:rsidP="00BF4334">
            <w:pPr>
              <w:rPr>
                <w:rFonts w:ascii="Times New Roman" w:eastAsia="Times New Roman" w:hAnsi="Times New Roman" w:cs="Times New Roman"/>
                <w:sz w:val="24"/>
                <w:szCs w:val="24"/>
                <w:lang w:val="ru-RU" w:eastAsia="ru-RU"/>
              </w:rPr>
            </w:pPr>
            <w:proofErr w:type="spellStart"/>
            <w:r w:rsidRPr="00E15173">
              <w:rPr>
                <w:rFonts w:ascii="Times New Roman" w:eastAsia="Times New Roman" w:hAnsi="Times New Roman" w:cs="Times New Roman"/>
                <w:sz w:val="24"/>
                <w:szCs w:val="24"/>
                <w:lang w:val="ru-RU" w:eastAsia="ru-RU"/>
              </w:rPr>
              <w:t>Інше</w:t>
            </w:r>
            <w:proofErr w:type="spellEnd"/>
          </w:p>
        </w:tc>
      </w:tr>
      <w:tr w:rsidR="0095071B" w:rsidRPr="00BA563B" w14:paraId="6A409004" w14:textId="77777777" w:rsidTr="00E15173">
        <w:trPr>
          <w:trHeight w:val="750"/>
        </w:trPr>
        <w:tc>
          <w:tcPr>
            <w:tcW w:w="61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1B1C383F"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1</w:t>
            </w:r>
          </w:p>
        </w:tc>
        <w:tc>
          <w:tcPr>
            <w:tcW w:w="1606" w:type="dxa"/>
            <w:vMerge w:val="restart"/>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24A6856E" w14:textId="77777777" w:rsidR="0095071B" w:rsidRPr="00E15173" w:rsidRDefault="0095071B" w:rsidP="00BF4334">
            <w:pPr>
              <w:rPr>
                <w:rFonts w:ascii="Times New Roman" w:eastAsia="Times New Roman" w:hAnsi="Times New Roman" w:cs="Times New Roman"/>
                <w:sz w:val="24"/>
                <w:szCs w:val="24"/>
                <w:lang w:val="ru-RU" w:eastAsia="ru-RU"/>
              </w:rPr>
            </w:pPr>
            <w:proofErr w:type="spellStart"/>
            <w:r w:rsidRPr="00E15173">
              <w:rPr>
                <w:rFonts w:ascii="Times New Roman" w:eastAsia="Times New Roman" w:hAnsi="Times New Roman" w:cs="Times New Roman"/>
                <w:sz w:val="24"/>
                <w:szCs w:val="24"/>
                <w:lang w:val="ru-RU" w:eastAsia="ru-RU"/>
              </w:rPr>
              <w:t>Січень</w:t>
            </w:r>
            <w:proofErr w:type="spellEnd"/>
          </w:p>
          <w:p w14:paraId="23599DD0"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 </w:t>
            </w:r>
          </w:p>
        </w:tc>
        <w:tc>
          <w:tcPr>
            <w:tcW w:w="5810"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4007E7AA" w14:textId="77777777" w:rsidR="0095071B" w:rsidRPr="00E15173" w:rsidRDefault="0095071B" w:rsidP="00BF4334">
            <w:pPr>
              <w:rPr>
                <w:rFonts w:ascii="Times New Roman" w:eastAsia="Times New Roman" w:hAnsi="Times New Roman" w:cs="Times New Roman"/>
                <w:sz w:val="24"/>
                <w:szCs w:val="24"/>
                <w:lang w:val="ru-RU" w:eastAsia="ru-RU"/>
              </w:rPr>
            </w:pPr>
            <w:proofErr w:type="spellStart"/>
            <w:r w:rsidRPr="00E15173">
              <w:rPr>
                <w:rFonts w:ascii="Times New Roman" w:eastAsia="Times New Roman" w:hAnsi="Times New Roman" w:cs="Times New Roman"/>
                <w:sz w:val="24"/>
                <w:szCs w:val="24"/>
                <w:lang w:val="ru-RU" w:eastAsia="ru-RU"/>
              </w:rPr>
              <w:t>Новорічні</w:t>
            </w:r>
            <w:proofErr w:type="spellEnd"/>
            <w:r w:rsidRPr="00E15173">
              <w:rPr>
                <w:rFonts w:ascii="Times New Roman" w:eastAsia="Times New Roman" w:hAnsi="Times New Roman" w:cs="Times New Roman"/>
                <w:sz w:val="24"/>
                <w:szCs w:val="24"/>
                <w:lang w:val="ru-RU" w:eastAsia="ru-RU"/>
              </w:rPr>
              <w:t xml:space="preserve"> та </w:t>
            </w:r>
            <w:proofErr w:type="spellStart"/>
            <w:r w:rsidRPr="00E15173">
              <w:rPr>
                <w:rFonts w:ascii="Times New Roman" w:eastAsia="Times New Roman" w:hAnsi="Times New Roman" w:cs="Times New Roman"/>
                <w:sz w:val="24"/>
                <w:szCs w:val="24"/>
                <w:lang w:val="ru-RU" w:eastAsia="ru-RU"/>
              </w:rPr>
              <w:t>різдвяні</w:t>
            </w:r>
            <w:proofErr w:type="spellEnd"/>
            <w:r w:rsidRPr="00E15173">
              <w:rPr>
                <w:rFonts w:ascii="Times New Roman" w:eastAsia="Times New Roman" w:hAnsi="Times New Roman" w:cs="Times New Roman"/>
                <w:sz w:val="24"/>
                <w:szCs w:val="24"/>
                <w:lang w:val="ru-RU" w:eastAsia="ru-RU"/>
              </w:rPr>
              <w:t xml:space="preserve"> свята</w:t>
            </w:r>
          </w:p>
        </w:tc>
        <w:tc>
          <w:tcPr>
            <w:tcW w:w="1299"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0A4F39F4" w14:textId="6843EED9" w:rsidR="0095071B" w:rsidRPr="00E15173" w:rsidRDefault="00B14D22" w:rsidP="00BF4334">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13.5</w:t>
            </w:r>
            <w:r w:rsidR="0095071B" w:rsidRPr="00E15173">
              <w:rPr>
                <w:rFonts w:ascii="Times New Roman" w:eastAsia="Times New Roman" w:hAnsi="Times New Roman" w:cs="Times New Roman"/>
                <w:sz w:val="24"/>
                <w:szCs w:val="24"/>
                <w:lang w:val="ru-RU" w:eastAsia="ru-RU"/>
              </w:rPr>
              <w:t>00,00</w:t>
            </w:r>
          </w:p>
        </w:tc>
        <w:tc>
          <w:tcPr>
            <w:tcW w:w="4837" w:type="dxa"/>
            <w:vMerge w:val="restart"/>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1C6F0D46" w14:textId="48BF7C6B" w:rsidR="0095071B" w:rsidRPr="00E15173" w:rsidRDefault="0095071B" w:rsidP="00BF4334">
            <w:pPr>
              <w:rPr>
                <w:rFonts w:ascii="Times New Roman" w:eastAsia="Times New Roman" w:hAnsi="Times New Roman" w:cs="Times New Roman"/>
                <w:sz w:val="24"/>
                <w:szCs w:val="24"/>
                <w:lang w:val="ru-RU" w:eastAsia="ru-RU"/>
              </w:rPr>
            </w:pPr>
            <w:proofErr w:type="spellStart"/>
            <w:r w:rsidRPr="00E15173">
              <w:rPr>
                <w:rFonts w:ascii="Times New Roman" w:eastAsia="Times New Roman" w:hAnsi="Times New Roman" w:cs="Times New Roman"/>
                <w:sz w:val="24"/>
                <w:szCs w:val="24"/>
                <w:lang w:val="ru-RU" w:eastAsia="ru-RU"/>
              </w:rPr>
              <w:t>Кондитерські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вироби</w:t>
            </w:r>
            <w:proofErr w:type="spellEnd"/>
            <w:r w:rsidRPr="00E15173">
              <w:rPr>
                <w:rFonts w:ascii="Times New Roman" w:eastAsia="Times New Roman" w:hAnsi="Times New Roman" w:cs="Times New Roman"/>
                <w:sz w:val="24"/>
                <w:szCs w:val="24"/>
                <w:lang w:val="ru-RU" w:eastAsia="ru-RU"/>
              </w:rPr>
              <w:t>,</w:t>
            </w:r>
            <w:r w:rsidR="00B14D22">
              <w:rPr>
                <w:rFonts w:ascii="Times New Roman" w:eastAsia="Times New Roman" w:hAnsi="Times New Roman" w:cs="Times New Roman"/>
                <w:sz w:val="24"/>
                <w:szCs w:val="24"/>
                <w:lang w:val="ru-RU" w:eastAsia="ru-RU"/>
              </w:rPr>
              <w:t xml:space="preserve"> </w:t>
            </w:r>
            <w:proofErr w:type="spellStart"/>
            <w:r w:rsidR="00B14D22">
              <w:rPr>
                <w:rFonts w:ascii="Times New Roman" w:eastAsia="Times New Roman" w:hAnsi="Times New Roman" w:cs="Times New Roman"/>
                <w:sz w:val="24"/>
                <w:szCs w:val="24"/>
                <w:lang w:val="ru-RU" w:eastAsia="ru-RU"/>
              </w:rPr>
              <w:t>інвентар</w:t>
            </w:r>
            <w:proofErr w:type="spellEnd"/>
            <w:r w:rsidR="00B14D22">
              <w:rPr>
                <w:rFonts w:ascii="Times New Roman" w:eastAsia="Times New Roman" w:hAnsi="Times New Roman" w:cs="Times New Roman"/>
                <w:sz w:val="24"/>
                <w:szCs w:val="24"/>
                <w:lang w:val="ru-RU" w:eastAsia="ru-RU"/>
              </w:rPr>
              <w:t xml:space="preserve">, </w:t>
            </w:r>
            <w:proofErr w:type="spellStart"/>
            <w:r w:rsidR="00B14D22">
              <w:rPr>
                <w:rFonts w:ascii="Times New Roman" w:eastAsia="Times New Roman" w:hAnsi="Times New Roman" w:cs="Times New Roman"/>
                <w:sz w:val="24"/>
                <w:szCs w:val="24"/>
                <w:lang w:val="ru-RU" w:eastAsia="ru-RU"/>
              </w:rPr>
              <w:t>декорації</w:t>
            </w:r>
            <w:proofErr w:type="spellEnd"/>
            <w:r w:rsidR="00B14D22">
              <w:rPr>
                <w:rFonts w:ascii="Times New Roman" w:eastAsia="Times New Roman" w:hAnsi="Times New Roman" w:cs="Times New Roman"/>
                <w:sz w:val="24"/>
                <w:szCs w:val="24"/>
                <w:lang w:val="ru-RU" w:eastAsia="ru-RU"/>
              </w:rPr>
              <w:t>, фотозона</w:t>
            </w:r>
          </w:p>
          <w:p w14:paraId="6B5D02C8" w14:textId="77777777" w:rsidR="0095071B" w:rsidRPr="00E15173" w:rsidRDefault="0095071B" w:rsidP="00BF4334">
            <w:pPr>
              <w:rPr>
                <w:rFonts w:ascii="Times New Roman" w:eastAsia="Times New Roman" w:hAnsi="Times New Roman" w:cs="Times New Roman"/>
                <w:sz w:val="24"/>
                <w:szCs w:val="24"/>
                <w:lang w:val="ru-RU" w:eastAsia="ru-RU"/>
              </w:rPr>
            </w:pPr>
            <w:proofErr w:type="spellStart"/>
            <w:r w:rsidRPr="00E15173">
              <w:rPr>
                <w:rFonts w:ascii="Times New Roman" w:eastAsia="Times New Roman" w:hAnsi="Times New Roman" w:cs="Times New Roman"/>
                <w:sz w:val="24"/>
                <w:szCs w:val="24"/>
                <w:lang w:val="ru-RU" w:eastAsia="ru-RU"/>
              </w:rPr>
              <w:t>Подарунки</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канцтовари</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квіти</w:t>
            </w:r>
            <w:proofErr w:type="spellEnd"/>
          </w:p>
        </w:tc>
      </w:tr>
      <w:tr w:rsidR="0095071B" w:rsidRPr="00E15173" w14:paraId="4825279C" w14:textId="77777777" w:rsidTr="00E15173">
        <w:trPr>
          <w:trHeight w:val="210"/>
        </w:trPr>
        <w:tc>
          <w:tcPr>
            <w:tcW w:w="61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49E1CFE1"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2</w:t>
            </w:r>
          </w:p>
        </w:tc>
        <w:tc>
          <w:tcPr>
            <w:tcW w:w="1606" w:type="dxa"/>
            <w:vMerge/>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76F0D030" w14:textId="77777777" w:rsidR="0095071B" w:rsidRPr="00E15173" w:rsidRDefault="0095071B" w:rsidP="00BF4334">
            <w:pPr>
              <w:rPr>
                <w:rFonts w:ascii="Times New Roman" w:eastAsia="Times New Roman" w:hAnsi="Times New Roman" w:cs="Times New Roman"/>
                <w:sz w:val="24"/>
                <w:szCs w:val="24"/>
                <w:lang w:val="ru-RU" w:eastAsia="ru-RU"/>
              </w:rPr>
            </w:pPr>
          </w:p>
        </w:tc>
        <w:tc>
          <w:tcPr>
            <w:tcW w:w="5810"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0F6FBF65"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 xml:space="preserve">День </w:t>
            </w:r>
            <w:proofErr w:type="spellStart"/>
            <w:r w:rsidRPr="00E15173">
              <w:rPr>
                <w:rFonts w:ascii="Times New Roman" w:eastAsia="Times New Roman" w:hAnsi="Times New Roman" w:cs="Times New Roman"/>
                <w:sz w:val="24"/>
                <w:szCs w:val="24"/>
                <w:lang w:val="ru-RU" w:eastAsia="ru-RU"/>
              </w:rPr>
              <w:t>Соборності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України</w:t>
            </w:r>
            <w:proofErr w:type="spellEnd"/>
          </w:p>
        </w:tc>
        <w:tc>
          <w:tcPr>
            <w:tcW w:w="1299"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4D0E4634" w14:textId="447472D3" w:rsidR="0095071B" w:rsidRPr="00E15173" w:rsidRDefault="00B14D22" w:rsidP="00BF4334">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10</w:t>
            </w:r>
            <w:r w:rsidR="0095071B" w:rsidRPr="00E15173">
              <w:rPr>
                <w:rFonts w:ascii="Times New Roman" w:eastAsia="Times New Roman" w:hAnsi="Times New Roman" w:cs="Times New Roman"/>
                <w:sz w:val="24"/>
                <w:szCs w:val="24"/>
                <w:lang w:val="ru-RU" w:eastAsia="ru-RU"/>
              </w:rPr>
              <w:t>00,00</w:t>
            </w:r>
          </w:p>
        </w:tc>
        <w:tc>
          <w:tcPr>
            <w:tcW w:w="4837" w:type="dxa"/>
            <w:vMerge/>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37A821CB" w14:textId="77777777" w:rsidR="0095071B" w:rsidRPr="00E15173" w:rsidRDefault="0095071B" w:rsidP="00BF4334">
            <w:pPr>
              <w:rPr>
                <w:rFonts w:ascii="Times New Roman" w:eastAsia="Times New Roman" w:hAnsi="Times New Roman" w:cs="Times New Roman"/>
                <w:sz w:val="24"/>
                <w:szCs w:val="24"/>
                <w:lang w:val="ru-RU" w:eastAsia="ru-RU"/>
              </w:rPr>
            </w:pPr>
          </w:p>
        </w:tc>
      </w:tr>
      <w:tr w:rsidR="0095071B" w:rsidRPr="00E15173" w14:paraId="4B2B0D8B" w14:textId="77777777" w:rsidTr="00E15173">
        <w:trPr>
          <w:trHeight w:val="585"/>
        </w:trPr>
        <w:tc>
          <w:tcPr>
            <w:tcW w:w="61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546D74B8"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3</w:t>
            </w:r>
          </w:p>
        </w:tc>
        <w:tc>
          <w:tcPr>
            <w:tcW w:w="1606" w:type="dxa"/>
            <w:vMerge w:val="restart"/>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0623AA03" w14:textId="77777777" w:rsidR="0095071B" w:rsidRPr="00E15173" w:rsidRDefault="0095071B" w:rsidP="00BF4334">
            <w:pPr>
              <w:rPr>
                <w:rFonts w:ascii="Times New Roman" w:eastAsia="Times New Roman" w:hAnsi="Times New Roman" w:cs="Times New Roman"/>
                <w:sz w:val="24"/>
                <w:szCs w:val="24"/>
                <w:lang w:val="ru-RU" w:eastAsia="ru-RU"/>
              </w:rPr>
            </w:pPr>
            <w:proofErr w:type="spellStart"/>
            <w:r w:rsidRPr="00E15173">
              <w:rPr>
                <w:rFonts w:ascii="Times New Roman" w:eastAsia="Times New Roman" w:hAnsi="Times New Roman" w:cs="Times New Roman"/>
                <w:sz w:val="24"/>
                <w:szCs w:val="24"/>
                <w:lang w:val="ru-RU" w:eastAsia="ru-RU"/>
              </w:rPr>
              <w:t>Лютий</w:t>
            </w:r>
            <w:proofErr w:type="spellEnd"/>
          </w:p>
          <w:p w14:paraId="213DEF89"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 </w:t>
            </w:r>
          </w:p>
        </w:tc>
        <w:tc>
          <w:tcPr>
            <w:tcW w:w="5810"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601B2852" w14:textId="77777777" w:rsidR="0095071B" w:rsidRPr="00E15173" w:rsidRDefault="0095071B" w:rsidP="00BF4334">
            <w:pPr>
              <w:rPr>
                <w:rFonts w:ascii="Times New Roman" w:eastAsia="Times New Roman" w:hAnsi="Times New Roman" w:cs="Times New Roman"/>
                <w:sz w:val="24"/>
                <w:szCs w:val="24"/>
                <w:lang w:val="ru-RU" w:eastAsia="ru-RU"/>
              </w:rPr>
            </w:pPr>
            <w:proofErr w:type="gramStart"/>
            <w:r w:rsidRPr="00E15173">
              <w:rPr>
                <w:rFonts w:ascii="Times New Roman" w:eastAsia="Times New Roman" w:hAnsi="Times New Roman" w:cs="Times New Roman"/>
                <w:sz w:val="24"/>
                <w:szCs w:val="24"/>
                <w:lang w:val="ru-RU" w:eastAsia="ru-RU"/>
              </w:rPr>
              <w:t xml:space="preserve">День  </w:t>
            </w:r>
            <w:proofErr w:type="spellStart"/>
            <w:r w:rsidRPr="00E15173">
              <w:rPr>
                <w:rFonts w:ascii="Times New Roman" w:eastAsia="Times New Roman" w:hAnsi="Times New Roman" w:cs="Times New Roman"/>
                <w:sz w:val="24"/>
                <w:szCs w:val="24"/>
                <w:lang w:val="ru-RU" w:eastAsia="ru-RU"/>
              </w:rPr>
              <w:t>пам’яті</w:t>
            </w:r>
            <w:proofErr w:type="spellEnd"/>
            <w:proofErr w:type="gram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Героїв</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Небесної</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Сотні</w:t>
            </w:r>
            <w:proofErr w:type="spellEnd"/>
          </w:p>
          <w:p w14:paraId="0CE6AB8E"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 </w:t>
            </w:r>
          </w:p>
        </w:tc>
        <w:tc>
          <w:tcPr>
            <w:tcW w:w="1299"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0850314B"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1000,00</w:t>
            </w:r>
          </w:p>
        </w:tc>
        <w:tc>
          <w:tcPr>
            <w:tcW w:w="4837" w:type="dxa"/>
            <w:vMerge w:val="restart"/>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077FC166" w14:textId="04B02639" w:rsidR="0095071B" w:rsidRPr="00E15173" w:rsidRDefault="0095071B" w:rsidP="00BF4334">
            <w:pPr>
              <w:rPr>
                <w:rFonts w:ascii="Times New Roman" w:eastAsia="Times New Roman" w:hAnsi="Times New Roman" w:cs="Times New Roman"/>
                <w:sz w:val="24"/>
                <w:szCs w:val="24"/>
                <w:lang w:val="ru-RU" w:eastAsia="ru-RU"/>
              </w:rPr>
            </w:pPr>
            <w:proofErr w:type="spellStart"/>
            <w:r w:rsidRPr="00E15173">
              <w:rPr>
                <w:rFonts w:ascii="Times New Roman" w:eastAsia="Times New Roman" w:hAnsi="Times New Roman" w:cs="Times New Roman"/>
                <w:sz w:val="24"/>
                <w:szCs w:val="24"/>
                <w:lang w:val="ru-RU" w:eastAsia="ru-RU"/>
              </w:rPr>
              <w:t>Квіти</w:t>
            </w:r>
            <w:proofErr w:type="spellEnd"/>
          </w:p>
        </w:tc>
      </w:tr>
      <w:tr w:rsidR="0095071B" w:rsidRPr="00E15173" w14:paraId="738E29DD" w14:textId="77777777" w:rsidTr="00E15173">
        <w:trPr>
          <w:trHeight w:val="375"/>
        </w:trPr>
        <w:tc>
          <w:tcPr>
            <w:tcW w:w="61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4DB35CC5"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4</w:t>
            </w:r>
          </w:p>
        </w:tc>
        <w:tc>
          <w:tcPr>
            <w:tcW w:w="1606" w:type="dxa"/>
            <w:vMerge/>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74FAD225" w14:textId="77777777" w:rsidR="0095071B" w:rsidRPr="00E15173" w:rsidRDefault="0095071B" w:rsidP="00BF4334">
            <w:pPr>
              <w:rPr>
                <w:rFonts w:ascii="Times New Roman" w:eastAsia="Times New Roman" w:hAnsi="Times New Roman" w:cs="Times New Roman"/>
                <w:sz w:val="24"/>
                <w:szCs w:val="24"/>
                <w:lang w:val="ru-RU" w:eastAsia="ru-RU"/>
              </w:rPr>
            </w:pPr>
          </w:p>
        </w:tc>
        <w:tc>
          <w:tcPr>
            <w:tcW w:w="5810"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555CDAD0" w14:textId="77777777" w:rsidR="0095071B" w:rsidRPr="00E15173" w:rsidRDefault="0095071B" w:rsidP="00BF4334">
            <w:pPr>
              <w:rPr>
                <w:rFonts w:ascii="Times New Roman" w:eastAsia="Times New Roman" w:hAnsi="Times New Roman" w:cs="Times New Roman"/>
                <w:sz w:val="24"/>
                <w:szCs w:val="24"/>
                <w:lang w:val="ru-RU" w:eastAsia="ru-RU"/>
              </w:rPr>
            </w:pPr>
            <w:proofErr w:type="spellStart"/>
            <w:r w:rsidRPr="00E15173">
              <w:rPr>
                <w:rFonts w:ascii="Times New Roman" w:eastAsia="Times New Roman" w:hAnsi="Times New Roman" w:cs="Times New Roman"/>
                <w:sz w:val="24"/>
                <w:szCs w:val="24"/>
                <w:lang w:val="ru-RU" w:eastAsia="ru-RU"/>
              </w:rPr>
              <w:t>Міжнародний</w:t>
            </w:r>
            <w:proofErr w:type="spellEnd"/>
            <w:r w:rsidRPr="00E15173">
              <w:rPr>
                <w:rFonts w:ascii="Times New Roman" w:eastAsia="Times New Roman" w:hAnsi="Times New Roman" w:cs="Times New Roman"/>
                <w:sz w:val="24"/>
                <w:szCs w:val="24"/>
                <w:lang w:val="ru-RU" w:eastAsia="ru-RU"/>
              </w:rPr>
              <w:t xml:space="preserve"> день </w:t>
            </w:r>
            <w:proofErr w:type="spellStart"/>
            <w:r w:rsidRPr="00E15173">
              <w:rPr>
                <w:rFonts w:ascii="Times New Roman" w:eastAsia="Times New Roman" w:hAnsi="Times New Roman" w:cs="Times New Roman"/>
                <w:sz w:val="24"/>
                <w:szCs w:val="24"/>
                <w:lang w:val="ru-RU" w:eastAsia="ru-RU"/>
              </w:rPr>
              <w:t>рідної</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мови</w:t>
            </w:r>
            <w:proofErr w:type="spellEnd"/>
          </w:p>
          <w:p w14:paraId="664343B0"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 </w:t>
            </w:r>
          </w:p>
        </w:tc>
        <w:tc>
          <w:tcPr>
            <w:tcW w:w="1299"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3D88A6E1"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 </w:t>
            </w:r>
          </w:p>
        </w:tc>
        <w:tc>
          <w:tcPr>
            <w:tcW w:w="4837" w:type="dxa"/>
            <w:vMerge/>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3E76EDD0" w14:textId="77777777" w:rsidR="0095071B" w:rsidRPr="00E15173" w:rsidRDefault="0095071B" w:rsidP="00BF4334">
            <w:pPr>
              <w:rPr>
                <w:rFonts w:ascii="Times New Roman" w:eastAsia="Times New Roman" w:hAnsi="Times New Roman" w:cs="Times New Roman"/>
                <w:sz w:val="24"/>
                <w:szCs w:val="24"/>
                <w:lang w:val="ru-RU" w:eastAsia="ru-RU"/>
              </w:rPr>
            </w:pPr>
          </w:p>
        </w:tc>
      </w:tr>
      <w:tr w:rsidR="0095071B" w:rsidRPr="00E15173" w14:paraId="62F53F2D" w14:textId="77777777" w:rsidTr="00E15173">
        <w:trPr>
          <w:trHeight w:val="120"/>
        </w:trPr>
        <w:tc>
          <w:tcPr>
            <w:tcW w:w="61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2FE8F34E"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5</w:t>
            </w:r>
          </w:p>
        </w:tc>
        <w:tc>
          <w:tcPr>
            <w:tcW w:w="1606" w:type="dxa"/>
            <w:vMerge/>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16CAC018" w14:textId="77777777" w:rsidR="0095071B" w:rsidRPr="00E15173" w:rsidRDefault="0095071B" w:rsidP="00BF4334">
            <w:pPr>
              <w:rPr>
                <w:rFonts w:ascii="Times New Roman" w:eastAsia="Times New Roman" w:hAnsi="Times New Roman" w:cs="Times New Roman"/>
                <w:sz w:val="24"/>
                <w:szCs w:val="24"/>
                <w:lang w:val="ru-RU" w:eastAsia="ru-RU"/>
              </w:rPr>
            </w:pPr>
          </w:p>
        </w:tc>
        <w:tc>
          <w:tcPr>
            <w:tcW w:w="5810"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7B381A81"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 xml:space="preserve">День </w:t>
            </w:r>
            <w:proofErr w:type="spellStart"/>
            <w:r w:rsidRPr="00E15173">
              <w:rPr>
                <w:rFonts w:ascii="Times New Roman" w:eastAsia="Times New Roman" w:hAnsi="Times New Roman" w:cs="Times New Roman"/>
                <w:sz w:val="24"/>
                <w:szCs w:val="24"/>
                <w:lang w:val="ru-RU" w:eastAsia="ru-RU"/>
              </w:rPr>
              <w:t>закоханих</w:t>
            </w:r>
            <w:proofErr w:type="spellEnd"/>
          </w:p>
        </w:tc>
        <w:tc>
          <w:tcPr>
            <w:tcW w:w="1299"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325DB323"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2500,00</w:t>
            </w:r>
          </w:p>
        </w:tc>
        <w:tc>
          <w:tcPr>
            <w:tcW w:w="4837" w:type="dxa"/>
            <w:vMerge/>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4FAE0B53" w14:textId="77777777" w:rsidR="0095071B" w:rsidRPr="00E15173" w:rsidRDefault="0095071B" w:rsidP="00BF4334">
            <w:pPr>
              <w:rPr>
                <w:rFonts w:ascii="Times New Roman" w:eastAsia="Times New Roman" w:hAnsi="Times New Roman" w:cs="Times New Roman"/>
                <w:sz w:val="24"/>
                <w:szCs w:val="24"/>
                <w:lang w:val="ru-RU" w:eastAsia="ru-RU"/>
              </w:rPr>
            </w:pPr>
          </w:p>
        </w:tc>
      </w:tr>
      <w:tr w:rsidR="0095071B" w:rsidRPr="00E15173" w14:paraId="0005D53A" w14:textId="77777777" w:rsidTr="00E15173">
        <w:trPr>
          <w:trHeight w:val="285"/>
        </w:trPr>
        <w:tc>
          <w:tcPr>
            <w:tcW w:w="61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75857AE2" w14:textId="03B983AC"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 </w:t>
            </w:r>
            <w:r w:rsidR="00BC1AE9">
              <w:rPr>
                <w:rFonts w:ascii="Times New Roman" w:eastAsia="Times New Roman" w:hAnsi="Times New Roman" w:cs="Times New Roman"/>
                <w:sz w:val="24"/>
                <w:szCs w:val="24"/>
                <w:lang w:val="ru-RU" w:eastAsia="ru-RU"/>
              </w:rPr>
              <w:t>6</w:t>
            </w:r>
          </w:p>
        </w:tc>
        <w:tc>
          <w:tcPr>
            <w:tcW w:w="1606" w:type="dxa"/>
            <w:vMerge/>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1CC832A1" w14:textId="77777777" w:rsidR="0095071B" w:rsidRPr="00E15173" w:rsidRDefault="0095071B" w:rsidP="00BF4334">
            <w:pPr>
              <w:rPr>
                <w:rFonts w:ascii="Times New Roman" w:eastAsia="Times New Roman" w:hAnsi="Times New Roman" w:cs="Times New Roman"/>
                <w:sz w:val="24"/>
                <w:szCs w:val="24"/>
                <w:lang w:val="ru-RU" w:eastAsia="ru-RU"/>
              </w:rPr>
            </w:pPr>
          </w:p>
        </w:tc>
        <w:tc>
          <w:tcPr>
            <w:tcW w:w="5810"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474B0E26" w14:textId="77777777" w:rsidR="0095071B" w:rsidRPr="00E15173" w:rsidRDefault="0095071B" w:rsidP="00BF4334">
            <w:pPr>
              <w:rPr>
                <w:rFonts w:ascii="Times New Roman" w:eastAsia="Times New Roman" w:hAnsi="Times New Roman" w:cs="Times New Roman"/>
                <w:sz w:val="24"/>
                <w:szCs w:val="24"/>
                <w:lang w:val="ru-RU" w:eastAsia="ru-RU"/>
              </w:rPr>
            </w:pPr>
            <w:proofErr w:type="spellStart"/>
            <w:r w:rsidRPr="00E15173">
              <w:rPr>
                <w:rFonts w:ascii="Times New Roman" w:eastAsia="Times New Roman" w:hAnsi="Times New Roman" w:cs="Times New Roman"/>
                <w:sz w:val="24"/>
                <w:szCs w:val="24"/>
                <w:lang w:val="ru-RU" w:eastAsia="ru-RU"/>
              </w:rPr>
              <w:t>Забезпечення</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участі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активної</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молоді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молодіжних</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організацій</w:t>
            </w:r>
            <w:proofErr w:type="spellEnd"/>
            <w:r w:rsidRPr="00E15173">
              <w:rPr>
                <w:rFonts w:ascii="Times New Roman" w:eastAsia="Times New Roman" w:hAnsi="Times New Roman" w:cs="Times New Roman"/>
                <w:sz w:val="24"/>
                <w:szCs w:val="24"/>
                <w:lang w:val="ru-RU" w:eastAsia="ru-RU"/>
              </w:rPr>
              <w:t xml:space="preserve"> та </w:t>
            </w:r>
            <w:proofErr w:type="spellStart"/>
            <w:r w:rsidRPr="00E15173">
              <w:rPr>
                <w:rFonts w:ascii="Times New Roman" w:eastAsia="Times New Roman" w:hAnsi="Times New Roman" w:cs="Times New Roman"/>
                <w:sz w:val="24"/>
                <w:szCs w:val="24"/>
                <w:lang w:val="ru-RU" w:eastAsia="ru-RU"/>
              </w:rPr>
              <w:t>громадських</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об’єднань</w:t>
            </w:r>
            <w:proofErr w:type="spellEnd"/>
            <w:r w:rsidRPr="00E15173">
              <w:rPr>
                <w:rFonts w:ascii="Times New Roman" w:eastAsia="Times New Roman" w:hAnsi="Times New Roman" w:cs="Times New Roman"/>
                <w:sz w:val="24"/>
                <w:szCs w:val="24"/>
                <w:lang w:val="ru-RU" w:eastAsia="ru-RU"/>
              </w:rPr>
              <w:t xml:space="preserve"> в форумах, </w:t>
            </w:r>
            <w:proofErr w:type="spellStart"/>
            <w:r w:rsidRPr="00E15173">
              <w:rPr>
                <w:rFonts w:ascii="Times New Roman" w:eastAsia="Times New Roman" w:hAnsi="Times New Roman" w:cs="Times New Roman"/>
                <w:sz w:val="24"/>
                <w:szCs w:val="24"/>
                <w:lang w:val="ru-RU" w:eastAsia="ru-RU"/>
              </w:rPr>
              <w:t>конференціях</w:t>
            </w:r>
            <w:proofErr w:type="spellEnd"/>
            <w:r w:rsidRPr="00E15173">
              <w:rPr>
                <w:rFonts w:ascii="Times New Roman" w:eastAsia="Times New Roman" w:hAnsi="Times New Roman" w:cs="Times New Roman"/>
                <w:sz w:val="24"/>
                <w:szCs w:val="24"/>
                <w:lang w:val="ru-RU" w:eastAsia="ru-RU"/>
              </w:rPr>
              <w:t xml:space="preserve">, культурно - </w:t>
            </w:r>
            <w:proofErr w:type="spellStart"/>
            <w:r w:rsidRPr="00E15173">
              <w:rPr>
                <w:rFonts w:ascii="Times New Roman" w:eastAsia="Times New Roman" w:hAnsi="Times New Roman" w:cs="Times New Roman"/>
                <w:sz w:val="24"/>
                <w:szCs w:val="24"/>
                <w:lang w:val="ru-RU" w:eastAsia="ru-RU"/>
              </w:rPr>
              <w:t>масових</w:t>
            </w:r>
            <w:proofErr w:type="spellEnd"/>
            <w:r w:rsidRPr="00E15173">
              <w:rPr>
                <w:rFonts w:ascii="Times New Roman" w:eastAsia="Times New Roman" w:hAnsi="Times New Roman" w:cs="Times New Roman"/>
                <w:sz w:val="24"/>
                <w:szCs w:val="24"/>
                <w:lang w:val="ru-RU" w:eastAsia="ru-RU"/>
              </w:rPr>
              <w:t xml:space="preserve"> заходах, </w:t>
            </w:r>
            <w:proofErr w:type="spellStart"/>
            <w:r w:rsidRPr="00E15173">
              <w:rPr>
                <w:rFonts w:ascii="Times New Roman" w:eastAsia="Times New Roman" w:hAnsi="Times New Roman" w:cs="Times New Roman"/>
                <w:sz w:val="24"/>
                <w:szCs w:val="24"/>
                <w:lang w:val="ru-RU" w:eastAsia="ru-RU"/>
              </w:rPr>
              <w:t>що</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спрямовані</w:t>
            </w:r>
            <w:proofErr w:type="spellEnd"/>
            <w:r w:rsidRPr="00E15173">
              <w:rPr>
                <w:rFonts w:ascii="Times New Roman" w:eastAsia="Times New Roman" w:hAnsi="Times New Roman" w:cs="Times New Roman"/>
                <w:sz w:val="24"/>
                <w:szCs w:val="24"/>
                <w:lang w:val="ru-RU" w:eastAsia="ru-RU"/>
              </w:rPr>
              <w:t xml:space="preserve"> на </w:t>
            </w:r>
            <w:proofErr w:type="spellStart"/>
            <w:r w:rsidRPr="00E15173">
              <w:rPr>
                <w:rFonts w:ascii="Times New Roman" w:eastAsia="Times New Roman" w:hAnsi="Times New Roman" w:cs="Times New Roman"/>
                <w:sz w:val="24"/>
                <w:szCs w:val="24"/>
                <w:lang w:val="ru-RU" w:eastAsia="ru-RU"/>
              </w:rPr>
              <w:t>вирішення</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актуальних</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молодіжних</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lastRenderedPageBreak/>
              <w:t>питань</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різного</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рівня</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регіональні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обласні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всеукраїнські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міжнародні</w:t>
            </w:r>
            <w:proofErr w:type="spellEnd"/>
            <w:r w:rsidRPr="00E15173">
              <w:rPr>
                <w:rFonts w:ascii="Times New Roman" w:eastAsia="Times New Roman" w:hAnsi="Times New Roman" w:cs="Times New Roman"/>
                <w:sz w:val="24"/>
                <w:szCs w:val="24"/>
                <w:lang w:val="ru-RU" w:eastAsia="ru-RU"/>
              </w:rPr>
              <w:t xml:space="preserve"> та </w:t>
            </w:r>
            <w:proofErr w:type="spellStart"/>
            <w:r w:rsidRPr="00E15173">
              <w:rPr>
                <w:rFonts w:ascii="Times New Roman" w:eastAsia="Times New Roman" w:hAnsi="Times New Roman" w:cs="Times New Roman"/>
                <w:sz w:val="24"/>
                <w:szCs w:val="24"/>
                <w:lang w:val="ru-RU" w:eastAsia="ru-RU"/>
              </w:rPr>
              <w:t>ін</w:t>
            </w:r>
            <w:proofErr w:type="spellEnd"/>
            <w:r w:rsidRPr="00E15173">
              <w:rPr>
                <w:rFonts w:ascii="Times New Roman" w:eastAsia="Times New Roman" w:hAnsi="Times New Roman" w:cs="Times New Roman"/>
                <w:sz w:val="24"/>
                <w:szCs w:val="24"/>
                <w:lang w:val="ru-RU" w:eastAsia="ru-RU"/>
              </w:rPr>
              <w:t>.)</w:t>
            </w:r>
          </w:p>
        </w:tc>
        <w:tc>
          <w:tcPr>
            <w:tcW w:w="1299"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256AA278"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lastRenderedPageBreak/>
              <w:t>2000,00</w:t>
            </w:r>
          </w:p>
        </w:tc>
        <w:tc>
          <w:tcPr>
            <w:tcW w:w="4837"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06E7A732" w14:textId="77777777" w:rsidR="0095071B" w:rsidRPr="00E15173" w:rsidRDefault="0095071B" w:rsidP="00BF4334">
            <w:pPr>
              <w:rPr>
                <w:rFonts w:ascii="Times New Roman" w:eastAsia="Times New Roman" w:hAnsi="Times New Roman" w:cs="Times New Roman"/>
                <w:sz w:val="24"/>
                <w:szCs w:val="24"/>
                <w:lang w:val="ru-RU" w:eastAsia="ru-RU"/>
              </w:rPr>
            </w:pPr>
            <w:proofErr w:type="spellStart"/>
            <w:r w:rsidRPr="00E15173">
              <w:rPr>
                <w:rFonts w:ascii="Times New Roman" w:eastAsia="Times New Roman" w:hAnsi="Times New Roman" w:cs="Times New Roman"/>
                <w:sz w:val="24"/>
                <w:szCs w:val="24"/>
                <w:lang w:val="ru-RU" w:eastAsia="ru-RU"/>
              </w:rPr>
              <w:t>Нерегулярні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пасажирські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перевезення</w:t>
            </w:r>
            <w:proofErr w:type="spellEnd"/>
          </w:p>
        </w:tc>
      </w:tr>
      <w:tr w:rsidR="0095071B" w:rsidRPr="00E15173" w14:paraId="2348A62E" w14:textId="77777777" w:rsidTr="00E15173">
        <w:trPr>
          <w:trHeight w:val="450"/>
        </w:trPr>
        <w:tc>
          <w:tcPr>
            <w:tcW w:w="61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7AD1BE0D" w14:textId="4B5E579C" w:rsidR="0095071B" w:rsidRPr="00E15173" w:rsidRDefault="00BC1AE9" w:rsidP="00BF4334">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7</w:t>
            </w:r>
          </w:p>
        </w:tc>
        <w:tc>
          <w:tcPr>
            <w:tcW w:w="1606" w:type="dxa"/>
            <w:vMerge w:val="restart"/>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5B74EA77" w14:textId="77777777" w:rsidR="0095071B" w:rsidRPr="00E15173" w:rsidRDefault="0095071B" w:rsidP="00BF4334">
            <w:pPr>
              <w:rPr>
                <w:rFonts w:ascii="Times New Roman" w:eastAsia="Times New Roman" w:hAnsi="Times New Roman" w:cs="Times New Roman"/>
                <w:sz w:val="24"/>
                <w:szCs w:val="24"/>
                <w:lang w:val="ru-RU" w:eastAsia="ru-RU"/>
              </w:rPr>
            </w:pPr>
            <w:proofErr w:type="spellStart"/>
            <w:r w:rsidRPr="00E15173">
              <w:rPr>
                <w:rFonts w:ascii="Times New Roman" w:eastAsia="Times New Roman" w:hAnsi="Times New Roman" w:cs="Times New Roman"/>
                <w:sz w:val="24"/>
                <w:szCs w:val="24"/>
                <w:lang w:val="ru-RU" w:eastAsia="ru-RU"/>
              </w:rPr>
              <w:t>Березень</w:t>
            </w:r>
            <w:proofErr w:type="spellEnd"/>
          </w:p>
          <w:p w14:paraId="2F53B4AB"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 </w:t>
            </w:r>
          </w:p>
        </w:tc>
        <w:tc>
          <w:tcPr>
            <w:tcW w:w="5810"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3946CB01" w14:textId="77777777" w:rsidR="0095071B" w:rsidRPr="00E15173" w:rsidRDefault="0095071B" w:rsidP="00BF4334">
            <w:pPr>
              <w:rPr>
                <w:rFonts w:ascii="Times New Roman" w:eastAsia="Times New Roman" w:hAnsi="Times New Roman" w:cs="Times New Roman"/>
                <w:sz w:val="24"/>
                <w:szCs w:val="24"/>
                <w:lang w:val="ru-RU" w:eastAsia="ru-RU"/>
              </w:rPr>
            </w:pPr>
            <w:proofErr w:type="spellStart"/>
            <w:r w:rsidRPr="00E15173">
              <w:rPr>
                <w:rFonts w:ascii="Times New Roman" w:eastAsia="Times New Roman" w:hAnsi="Times New Roman" w:cs="Times New Roman"/>
                <w:sz w:val="24"/>
                <w:szCs w:val="24"/>
                <w:lang w:val="ru-RU" w:eastAsia="ru-RU"/>
              </w:rPr>
              <w:t>Міжнародний</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жіночий</w:t>
            </w:r>
            <w:proofErr w:type="spellEnd"/>
            <w:r w:rsidRPr="00E15173">
              <w:rPr>
                <w:rFonts w:ascii="Times New Roman" w:eastAsia="Times New Roman" w:hAnsi="Times New Roman" w:cs="Times New Roman"/>
                <w:sz w:val="24"/>
                <w:szCs w:val="24"/>
                <w:lang w:val="ru-RU" w:eastAsia="ru-RU"/>
              </w:rPr>
              <w:t xml:space="preserve"> день</w:t>
            </w:r>
          </w:p>
          <w:p w14:paraId="6BE6B8C2"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 </w:t>
            </w:r>
          </w:p>
        </w:tc>
        <w:tc>
          <w:tcPr>
            <w:tcW w:w="1299"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0D4ACAB0" w14:textId="539D0B10" w:rsidR="0095071B" w:rsidRPr="00E15173" w:rsidRDefault="00072B58" w:rsidP="00BF4334">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r w:rsidR="0095071B" w:rsidRPr="00E15173">
              <w:rPr>
                <w:rFonts w:ascii="Times New Roman" w:eastAsia="Times New Roman" w:hAnsi="Times New Roman" w:cs="Times New Roman"/>
                <w:sz w:val="24"/>
                <w:szCs w:val="24"/>
                <w:lang w:val="ru-RU" w:eastAsia="ru-RU"/>
              </w:rPr>
              <w:t>500,00</w:t>
            </w:r>
          </w:p>
        </w:tc>
        <w:tc>
          <w:tcPr>
            <w:tcW w:w="4837" w:type="dxa"/>
            <w:vMerge w:val="restart"/>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094E7E1C" w14:textId="77777777" w:rsidR="0095071B" w:rsidRPr="00E15173" w:rsidRDefault="0095071B" w:rsidP="00BF4334">
            <w:pPr>
              <w:rPr>
                <w:rFonts w:ascii="Times New Roman" w:eastAsia="Times New Roman" w:hAnsi="Times New Roman" w:cs="Times New Roman"/>
                <w:sz w:val="24"/>
                <w:szCs w:val="24"/>
                <w:lang w:val="ru-RU" w:eastAsia="ru-RU"/>
              </w:rPr>
            </w:pPr>
            <w:proofErr w:type="spellStart"/>
            <w:r w:rsidRPr="00E15173">
              <w:rPr>
                <w:rFonts w:ascii="Times New Roman" w:eastAsia="Times New Roman" w:hAnsi="Times New Roman" w:cs="Times New Roman"/>
                <w:sz w:val="24"/>
                <w:szCs w:val="24"/>
                <w:lang w:val="ru-RU" w:eastAsia="ru-RU"/>
              </w:rPr>
              <w:t>Квіти</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подарунки</w:t>
            </w:r>
            <w:proofErr w:type="spellEnd"/>
            <w:r w:rsidRPr="00E15173">
              <w:rPr>
                <w:rFonts w:ascii="Times New Roman" w:eastAsia="Times New Roman" w:hAnsi="Times New Roman" w:cs="Times New Roman"/>
                <w:sz w:val="24"/>
                <w:szCs w:val="24"/>
                <w:lang w:val="ru-RU" w:eastAsia="ru-RU"/>
              </w:rPr>
              <w:t>.</w:t>
            </w:r>
          </w:p>
        </w:tc>
      </w:tr>
      <w:tr w:rsidR="0095071B" w:rsidRPr="00E15173" w14:paraId="05B5E02F" w14:textId="77777777" w:rsidTr="00E15173">
        <w:trPr>
          <w:trHeight w:val="300"/>
        </w:trPr>
        <w:tc>
          <w:tcPr>
            <w:tcW w:w="61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351BFA6B" w14:textId="167D39E2" w:rsidR="0095071B" w:rsidRPr="00E15173" w:rsidRDefault="00BC1AE9" w:rsidP="00BF4334">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8</w:t>
            </w:r>
          </w:p>
        </w:tc>
        <w:tc>
          <w:tcPr>
            <w:tcW w:w="1606" w:type="dxa"/>
            <w:vMerge/>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0D62AE32" w14:textId="77777777" w:rsidR="0095071B" w:rsidRPr="00E15173" w:rsidRDefault="0095071B" w:rsidP="00BF4334">
            <w:pPr>
              <w:rPr>
                <w:rFonts w:ascii="Times New Roman" w:eastAsia="Times New Roman" w:hAnsi="Times New Roman" w:cs="Times New Roman"/>
                <w:sz w:val="24"/>
                <w:szCs w:val="24"/>
                <w:lang w:val="ru-RU" w:eastAsia="ru-RU"/>
              </w:rPr>
            </w:pPr>
          </w:p>
        </w:tc>
        <w:tc>
          <w:tcPr>
            <w:tcW w:w="5810"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1DC1670B"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 xml:space="preserve">День </w:t>
            </w:r>
            <w:proofErr w:type="spellStart"/>
            <w:r w:rsidRPr="00E15173">
              <w:rPr>
                <w:rFonts w:ascii="Times New Roman" w:eastAsia="Times New Roman" w:hAnsi="Times New Roman" w:cs="Times New Roman"/>
                <w:sz w:val="24"/>
                <w:szCs w:val="24"/>
                <w:lang w:val="ru-RU" w:eastAsia="ru-RU"/>
              </w:rPr>
              <w:t>щастя</w:t>
            </w:r>
            <w:proofErr w:type="spellEnd"/>
          </w:p>
        </w:tc>
        <w:tc>
          <w:tcPr>
            <w:tcW w:w="1299"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1F9AD149"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1500,00</w:t>
            </w:r>
          </w:p>
        </w:tc>
        <w:tc>
          <w:tcPr>
            <w:tcW w:w="4837" w:type="dxa"/>
            <w:vMerge/>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115BB184" w14:textId="77777777" w:rsidR="0095071B" w:rsidRPr="00E15173" w:rsidRDefault="0095071B" w:rsidP="00BF4334">
            <w:pPr>
              <w:rPr>
                <w:rFonts w:ascii="Times New Roman" w:eastAsia="Times New Roman" w:hAnsi="Times New Roman" w:cs="Times New Roman"/>
                <w:sz w:val="24"/>
                <w:szCs w:val="24"/>
                <w:lang w:val="ru-RU" w:eastAsia="ru-RU"/>
              </w:rPr>
            </w:pPr>
          </w:p>
        </w:tc>
      </w:tr>
      <w:tr w:rsidR="0095071B" w:rsidRPr="00E15173" w14:paraId="1F44EBF4" w14:textId="77777777" w:rsidTr="00E15173">
        <w:trPr>
          <w:trHeight w:val="1395"/>
        </w:trPr>
        <w:tc>
          <w:tcPr>
            <w:tcW w:w="61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2D662CA3" w14:textId="5D224993"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 </w:t>
            </w:r>
            <w:r w:rsidR="00BC1AE9">
              <w:rPr>
                <w:rFonts w:ascii="Times New Roman" w:eastAsia="Times New Roman" w:hAnsi="Times New Roman" w:cs="Times New Roman"/>
                <w:sz w:val="24"/>
                <w:szCs w:val="24"/>
                <w:lang w:val="ru-RU" w:eastAsia="ru-RU"/>
              </w:rPr>
              <w:t>9</w:t>
            </w:r>
          </w:p>
        </w:tc>
        <w:tc>
          <w:tcPr>
            <w:tcW w:w="1606" w:type="dxa"/>
            <w:vMerge/>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43CB4095" w14:textId="77777777" w:rsidR="0095071B" w:rsidRPr="00E15173" w:rsidRDefault="0095071B" w:rsidP="00BF4334">
            <w:pPr>
              <w:rPr>
                <w:rFonts w:ascii="Times New Roman" w:eastAsia="Times New Roman" w:hAnsi="Times New Roman" w:cs="Times New Roman"/>
                <w:sz w:val="24"/>
                <w:szCs w:val="24"/>
                <w:lang w:val="ru-RU" w:eastAsia="ru-RU"/>
              </w:rPr>
            </w:pPr>
          </w:p>
        </w:tc>
        <w:tc>
          <w:tcPr>
            <w:tcW w:w="5810"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67796606" w14:textId="77777777" w:rsidR="0095071B" w:rsidRPr="00E15173" w:rsidRDefault="0095071B" w:rsidP="00BF4334">
            <w:pPr>
              <w:rPr>
                <w:rFonts w:ascii="Times New Roman" w:eastAsia="Times New Roman" w:hAnsi="Times New Roman" w:cs="Times New Roman"/>
                <w:sz w:val="24"/>
                <w:szCs w:val="24"/>
                <w:lang w:val="ru-RU" w:eastAsia="ru-RU"/>
              </w:rPr>
            </w:pPr>
            <w:proofErr w:type="spellStart"/>
            <w:r w:rsidRPr="00E15173">
              <w:rPr>
                <w:rFonts w:ascii="Times New Roman" w:eastAsia="Times New Roman" w:hAnsi="Times New Roman" w:cs="Times New Roman"/>
                <w:sz w:val="24"/>
                <w:szCs w:val="24"/>
                <w:lang w:val="ru-RU" w:eastAsia="ru-RU"/>
              </w:rPr>
              <w:t>Забезпечення</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участі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активної</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молоді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молодіжних</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організацій</w:t>
            </w:r>
            <w:proofErr w:type="spellEnd"/>
            <w:r w:rsidRPr="00E15173">
              <w:rPr>
                <w:rFonts w:ascii="Times New Roman" w:eastAsia="Times New Roman" w:hAnsi="Times New Roman" w:cs="Times New Roman"/>
                <w:sz w:val="24"/>
                <w:szCs w:val="24"/>
                <w:lang w:val="ru-RU" w:eastAsia="ru-RU"/>
              </w:rPr>
              <w:t xml:space="preserve"> та </w:t>
            </w:r>
            <w:proofErr w:type="spellStart"/>
            <w:r w:rsidRPr="00E15173">
              <w:rPr>
                <w:rFonts w:ascii="Times New Roman" w:eastAsia="Times New Roman" w:hAnsi="Times New Roman" w:cs="Times New Roman"/>
                <w:sz w:val="24"/>
                <w:szCs w:val="24"/>
                <w:lang w:val="ru-RU" w:eastAsia="ru-RU"/>
              </w:rPr>
              <w:t>громадських</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об’єднань</w:t>
            </w:r>
            <w:proofErr w:type="spellEnd"/>
            <w:r w:rsidRPr="00E15173">
              <w:rPr>
                <w:rFonts w:ascii="Times New Roman" w:eastAsia="Times New Roman" w:hAnsi="Times New Roman" w:cs="Times New Roman"/>
                <w:sz w:val="24"/>
                <w:szCs w:val="24"/>
                <w:lang w:val="ru-RU" w:eastAsia="ru-RU"/>
              </w:rPr>
              <w:t xml:space="preserve"> в форумах, </w:t>
            </w:r>
            <w:proofErr w:type="spellStart"/>
            <w:r w:rsidRPr="00E15173">
              <w:rPr>
                <w:rFonts w:ascii="Times New Roman" w:eastAsia="Times New Roman" w:hAnsi="Times New Roman" w:cs="Times New Roman"/>
                <w:sz w:val="24"/>
                <w:szCs w:val="24"/>
                <w:lang w:val="ru-RU" w:eastAsia="ru-RU"/>
              </w:rPr>
              <w:t>конференціях</w:t>
            </w:r>
            <w:proofErr w:type="spellEnd"/>
            <w:r w:rsidRPr="00E15173">
              <w:rPr>
                <w:rFonts w:ascii="Times New Roman" w:eastAsia="Times New Roman" w:hAnsi="Times New Roman" w:cs="Times New Roman"/>
                <w:sz w:val="24"/>
                <w:szCs w:val="24"/>
                <w:lang w:val="ru-RU" w:eastAsia="ru-RU"/>
              </w:rPr>
              <w:t xml:space="preserve">, культурно - </w:t>
            </w:r>
            <w:proofErr w:type="spellStart"/>
            <w:r w:rsidRPr="00E15173">
              <w:rPr>
                <w:rFonts w:ascii="Times New Roman" w:eastAsia="Times New Roman" w:hAnsi="Times New Roman" w:cs="Times New Roman"/>
                <w:sz w:val="24"/>
                <w:szCs w:val="24"/>
                <w:lang w:val="ru-RU" w:eastAsia="ru-RU"/>
              </w:rPr>
              <w:t>масових</w:t>
            </w:r>
            <w:proofErr w:type="spellEnd"/>
            <w:r w:rsidRPr="00E15173">
              <w:rPr>
                <w:rFonts w:ascii="Times New Roman" w:eastAsia="Times New Roman" w:hAnsi="Times New Roman" w:cs="Times New Roman"/>
                <w:sz w:val="24"/>
                <w:szCs w:val="24"/>
                <w:lang w:val="ru-RU" w:eastAsia="ru-RU"/>
              </w:rPr>
              <w:t xml:space="preserve"> заходах </w:t>
            </w:r>
            <w:proofErr w:type="spellStart"/>
            <w:r w:rsidRPr="00E15173">
              <w:rPr>
                <w:rFonts w:ascii="Times New Roman" w:eastAsia="Times New Roman" w:hAnsi="Times New Roman" w:cs="Times New Roman"/>
                <w:sz w:val="24"/>
                <w:szCs w:val="24"/>
                <w:lang w:val="ru-RU" w:eastAsia="ru-RU"/>
              </w:rPr>
              <w:t>що</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спрямовані</w:t>
            </w:r>
            <w:proofErr w:type="spellEnd"/>
            <w:r w:rsidRPr="00E15173">
              <w:rPr>
                <w:rFonts w:ascii="Times New Roman" w:eastAsia="Times New Roman" w:hAnsi="Times New Roman" w:cs="Times New Roman"/>
                <w:sz w:val="24"/>
                <w:szCs w:val="24"/>
                <w:lang w:val="ru-RU" w:eastAsia="ru-RU"/>
              </w:rPr>
              <w:t xml:space="preserve"> на </w:t>
            </w:r>
            <w:proofErr w:type="spellStart"/>
            <w:r w:rsidRPr="00E15173">
              <w:rPr>
                <w:rFonts w:ascii="Times New Roman" w:eastAsia="Times New Roman" w:hAnsi="Times New Roman" w:cs="Times New Roman"/>
                <w:sz w:val="24"/>
                <w:szCs w:val="24"/>
                <w:lang w:val="ru-RU" w:eastAsia="ru-RU"/>
              </w:rPr>
              <w:t>вирішення</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актуальних</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молодіжних</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питань</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різного</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рівня</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регіональні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обласні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всеукраїнські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міжнародні</w:t>
            </w:r>
            <w:proofErr w:type="spellEnd"/>
            <w:r w:rsidRPr="00E15173">
              <w:rPr>
                <w:rFonts w:ascii="Times New Roman" w:eastAsia="Times New Roman" w:hAnsi="Times New Roman" w:cs="Times New Roman"/>
                <w:sz w:val="24"/>
                <w:szCs w:val="24"/>
                <w:lang w:val="ru-RU" w:eastAsia="ru-RU"/>
              </w:rPr>
              <w:t xml:space="preserve"> та </w:t>
            </w:r>
            <w:proofErr w:type="spellStart"/>
            <w:r w:rsidRPr="00E15173">
              <w:rPr>
                <w:rFonts w:ascii="Times New Roman" w:eastAsia="Times New Roman" w:hAnsi="Times New Roman" w:cs="Times New Roman"/>
                <w:sz w:val="24"/>
                <w:szCs w:val="24"/>
                <w:lang w:val="ru-RU" w:eastAsia="ru-RU"/>
              </w:rPr>
              <w:t>ін</w:t>
            </w:r>
            <w:proofErr w:type="spellEnd"/>
            <w:r w:rsidRPr="00E15173">
              <w:rPr>
                <w:rFonts w:ascii="Times New Roman" w:eastAsia="Times New Roman" w:hAnsi="Times New Roman" w:cs="Times New Roman"/>
                <w:sz w:val="24"/>
                <w:szCs w:val="24"/>
                <w:lang w:val="ru-RU" w:eastAsia="ru-RU"/>
              </w:rPr>
              <w:t>.)</w:t>
            </w:r>
          </w:p>
        </w:tc>
        <w:tc>
          <w:tcPr>
            <w:tcW w:w="1299"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374BE27A"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2000,00</w:t>
            </w:r>
          </w:p>
        </w:tc>
        <w:tc>
          <w:tcPr>
            <w:tcW w:w="4837"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753C242E" w14:textId="77777777" w:rsidR="0095071B" w:rsidRPr="00E15173" w:rsidRDefault="0095071B" w:rsidP="00BF4334">
            <w:pPr>
              <w:rPr>
                <w:rFonts w:ascii="Times New Roman" w:eastAsia="Times New Roman" w:hAnsi="Times New Roman" w:cs="Times New Roman"/>
                <w:sz w:val="24"/>
                <w:szCs w:val="24"/>
                <w:lang w:val="ru-RU" w:eastAsia="ru-RU"/>
              </w:rPr>
            </w:pPr>
            <w:proofErr w:type="spellStart"/>
            <w:r w:rsidRPr="00E15173">
              <w:rPr>
                <w:rFonts w:ascii="Times New Roman" w:eastAsia="Times New Roman" w:hAnsi="Times New Roman" w:cs="Times New Roman"/>
                <w:sz w:val="24"/>
                <w:szCs w:val="24"/>
                <w:lang w:val="ru-RU" w:eastAsia="ru-RU"/>
              </w:rPr>
              <w:t>Нерегулярні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пасажирські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перевезення</w:t>
            </w:r>
            <w:proofErr w:type="spellEnd"/>
          </w:p>
        </w:tc>
      </w:tr>
      <w:tr w:rsidR="0095071B" w:rsidRPr="00E15173" w14:paraId="37693874" w14:textId="77777777" w:rsidTr="00E15173">
        <w:trPr>
          <w:trHeight w:val="405"/>
        </w:trPr>
        <w:tc>
          <w:tcPr>
            <w:tcW w:w="61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321CB134" w14:textId="0EE4C49B" w:rsidR="0095071B" w:rsidRPr="00E15173" w:rsidRDefault="00BC1AE9" w:rsidP="00BF4334">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10</w:t>
            </w:r>
          </w:p>
        </w:tc>
        <w:tc>
          <w:tcPr>
            <w:tcW w:w="1606"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11C6EF43" w14:textId="77777777" w:rsidR="0095071B" w:rsidRPr="00E15173" w:rsidRDefault="0095071B" w:rsidP="00BF4334">
            <w:pPr>
              <w:rPr>
                <w:rFonts w:ascii="Times New Roman" w:eastAsia="Times New Roman" w:hAnsi="Times New Roman" w:cs="Times New Roman"/>
                <w:sz w:val="24"/>
                <w:szCs w:val="24"/>
                <w:lang w:val="ru-RU" w:eastAsia="ru-RU"/>
              </w:rPr>
            </w:pPr>
            <w:proofErr w:type="spellStart"/>
            <w:r w:rsidRPr="00E15173">
              <w:rPr>
                <w:rFonts w:ascii="Times New Roman" w:eastAsia="Times New Roman" w:hAnsi="Times New Roman" w:cs="Times New Roman"/>
                <w:sz w:val="24"/>
                <w:szCs w:val="24"/>
                <w:lang w:val="ru-RU" w:eastAsia="ru-RU"/>
              </w:rPr>
              <w:t>Квітень</w:t>
            </w:r>
            <w:proofErr w:type="spellEnd"/>
          </w:p>
          <w:p w14:paraId="17D588E0"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 </w:t>
            </w:r>
          </w:p>
        </w:tc>
        <w:tc>
          <w:tcPr>
            <w:tcW w:w="5810"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75F0C14E"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 xml:space="preserve">День </w:t>
            </w:r>
            <w:proofErr w:type="spellStart"/>
            <w:r w:rsidRPr="00E15173">
              <w:rPr>
                <w:rFonts w:ascii="Times New Roman" w:eastAsia="Times New Roman" w:hAnsi="Times New Roman" w:cs="Times New Roman"/>
                <w:sz w:val="24"/>
                <w:szCs w:val="24"/>
                <w:lang w:val="ru-RU" w:eastAsia="ru-RU"/>
              </w:rPr>
              <w:t>довкілля</w:t>
            </w:r>
            <w:proofErr w:type="spellEnd"/>
          </w:p>
          <w:p w14:paraId="3034B590"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 </w:t>
            </w:r>
          </w:p>
        </w:tc>
        <w:tc>
          <w:tcPr>
            <w:tcW w:w="1299"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71262243"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1000,00</w:t>
            </w:r>
          </w:p>
        </w:tc>
        <w:tc>
          <w:tcPr>
            <w:tcW w:w="4837"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5EFD5315" w14:textId="77777777" w:rsidR="0095071B" w:rsidRPr="00E15173" w:rsidRDefault="0095071B" w:rsidP="00BF4334">
            <w:pPr>
              <w:rPr>
                <w:rFonts w:ascii="Times New Roman" w:eastAsia="Times New Roman" w:hAnsi="Times New Roman" w:cs="Times New Roman"/>
                <w:sz w:val="24"/>
                <w:szCs w:val="24"/>
                <w:lang w:val="ru-RU" w:eastAsia="ru-RU"/>
              </w:rPr>
            </w:pPr>
            <w:proofErr w:type="spellStart"/>
            <w:r w:rsidRPr="00E15173">
              <w:rPr>
                <w:rFonts w:ascii="Times New Roman" w:eastAsia="Times New Roman" w:hAnsi="Times New Roman" w:cs="Times New Roman"/>
                <w:sz w:val="24"/>
                <w:szCs w:val="24"/>
                <w:lang w:val="ru-RU" w:eastAsia="ru-RU"/>
              </w:rPr>
              <w:t>Грамоти</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подарунки</w:t>
            </w:r>
            <w:proofErr w:type="spellEnd"/>
          </w:p>
        </w:tc>
      </w:tr>
      <w:tr w:rsidR="0095071B" w:rsidRPr="00BA563B" w14:paraId="236B8992" w14:textId="77777777" w:rsidTr="00E15173">
        <w:trPr>
          <w:trHeight w:val="270"/>
        </w:trPr>
        <w:tc>
          <w:tcPr>
            <w:tcW w:w="61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5AA77C3A" w14:textId="73A63306" w:rsidR="0095071B" w:rsidRPr="00E15173" w:rsidRDefault="00BC1AE9" w:rsidP="00BF4334">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11</w:t>
            </w:r>
          </w:p>
        </w:tc>
        <w:tc>
          <w:tcPr>
            <w:tcW w:w="1606" w:type="dxa"/>
            <w:vMerge w:val="restart"/>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66559EDA" w14:textId="77777777" w:rsidR="0095071B" w:rsidRPr="00E15173" w:rsidRDefault="0095071B" w:rsidP="00BF4334">
            <w:pPr>
              <w:rPr>
                <w:rFonts w:ascii="Times New Roman" w:eastAsia="Times New Roman" w:hAnsi="Times New Roman" w:cs="Times New Roman"/>
                <w:sz w:val="24"/>
                <w:szCs w:val="24"/>
                <w:lang w:val="ru-RU" w:eastAsia="ru-RU"/>
              </w:rPr>
            </w:pPr>
            <w:proofErr w:type="spellStart"/>
            <w:r w:rsidRPr="00E15173">
              <w:rPr>
                <w:rFonts w:ascii="Times New Roman" w:eastAsia="Times New Roman" w:hAnsi="Times New Roman" w:cs="Times New Roman"/>
                <w:sz w:val="24"/>
                <w:szCs w:val="24"/>
                <w:lang w:val="ru-RU" w:eastAsia="ru-RU"/>
              </w:rPr>
              <w:t>Травень</w:t>
            </w:r>
            <w:proofErr w:type="spellEnd"/>
          </w:p>
          <w:p w14:paraId="7DBBEC9B" w14:textId="77777777" w:rsidR="0095071B" w:rsidRPr="00E15173" w:rsidRDefault="0095071B" w:rsidP="00BF4334">
            <w:pPr>
              <w:rPr>
                <w:rFonts w:ascii="Times New Roman" w:eastAsia="Times New Roman" w:hAnsi="Times New Roman" w:cs="Times New Roman"/>
                <w:sz w:val="24"/>
                <w:szCs w:val="24"/>
                <w:lang w:val="ru-RU" w:eastAsia="ru-RU"/>
              </w:rPr>
            </w:pPr>
          </w:p>
          <w:p w14:paraId="2D70E73A" w14:textId="77777777" w:rsidR="0095071B" w:rsidRPr="00E15173" w:rsidRDefault="0095071B" w:rsidP="00BF4334">
            <w:pPr>
              <w:rPr>
                <w:rFonts w:ascii="Times New Roman" w:eastAsia="Times New Roman" w:hAnsi="Times New Roman" w:cs="Times New Roman"/>
                <w:sz w:val="24"/>
                <w:szCs w:val="24"/>
                <w:lang w:val="ru-RU" w:eastAsia="ru-RU"/>
              </w:rPr>
            </w:pPr>
          </w:p>
          <w:p w14:paraId="5F636BB8" w14:textId="77777777" w:rsidR="0095071B" w:rsidRPr="00E15173" w:rsidRDefault="0095071B" w:rsidP="00BF4334">
            <w:pPr>
              <w:rPr>
                <w:rFonts w:ascii="Times New Roman" w:eastAsia="Times New Roman" w:hAnsi="Times New Roman" w:cs="Times New Roman"/>
                <w:sz w:val="24"/>
                <w:szCs w:val="24"/>
                <w:lang w:val="ru-RU" w:eastAsia="ru-RU"/>
              </w:rPr>
            </w:pPr>
          </w:p>
          <w:p w14:paraId="04284EE9" w14:textId="77777777" w:rsidR="0095071B" w:rsidRPr="00E15173" w:rsidRDefault="0095071B" w:rsidP="00BF4334">
            <w:pPr>
              <w:rPr>
                <w:rFonts w:ascii="Times New Roman" w:eastAsia="Times New Roman" w:hAnsi="Times New Roman" w:cs="Times New Roman"/>
                <w:sz w:val="24"/>
                <w:szCs w:val="24"/>
                <w:lang w:val="ru-RU" w:eastAsia="ru-RU"/>
              </w:rPr>
            </w:pPr>
          </w:p>
          <w:p w14:paraId="1967E4B0" w14:textId="77777777" w:rsidR="0095071B" w:rsidRPr="00E15173" w:rsidRDefault="0095071B" w:rsidP="00BF4334">
            <w:pPr>
              <w:rPr>
                <w:rFonts w:ascii="Times New Roman" w:eastAsia="Times New Roman" w:hAnsi="Times New Roman" w:cs="Times New Roman"/>
                <w:sz w:val="24"/>
                <w:szCs w:val="24"/>
                <w:lang w:val="ru-RU" w:eastAsia="ru-RU"/>
              </w:rPr>
            </w:pPr>
          </w:p>
          <w:p w14:paraId="41BCF593" w14:textId="77777777" w:rsidR="0095071B" w:rsidRPr="00E15173" w:rsidRDefault="0095071B" w:rsidP="00BF4334">
            <w:pPr>
              <w:rPr>
                <w:rFonts w:ascii="Times New Roman" w:eastAsia="Times New Roman" w:hAnsi="Times New Roman" w:cs="Times New Roman"/>
                <w:sz w:val="24"/>
                <w:szCs w:val="24"/>
                <w:lang w:val="ru-RU" w:eastAsia="ru-RU"/>
              </w:rPr>
            </w:pPr>
          </w:p>
          <w:p w14:paraId="575DC6FE"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lastRenderedPageBreak/>
              <w:t>Червень</w:t>
            </w:r>
          </w:p>
        </w:tc>
        <w:tc>
          <w:tcPr>
            <w:tcW w:w="5810"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43A7E2FA" w14:textId="03FEA6C8" w:rsidR="0095071B" w:rsidRPr="00E15173" w:rsidRDefault="00072B58" w:rsidP="00BF4334">
            <w:pPr>
              <w:rPr>
                <w:rFonts w:ascii="Times New Roman" w:eastAsia="Times New Roman" w:hAnsi="Times New Roman" w:cs="Times New Roman"/>
                <w:sz w:val="24"/>
                <w:szCs w:val="24"/>
                <w:lang w:val="ru-RU" w:eastAsia="ru-RU"/>
              </w:rPr>
            </w:pPr>
            <w:proofErr w:type="spellStart"/>
            <w:r>
              <w:rPr>
                <w:rFonts w:ascii="Times New Roman" w:eastAsia="Times New Roman" w:hAnsi="Times New Roman" w:cs="Times New Roman"/>
                <w:sz w:val="24"/>
                <w:szCs w:val="24"/>
                <w:lang w:val="ru-RU" w:eastAsia="ru-RU"/>
              </w:rPr>
              <w:lastRenderedPageBreak/>
              <w:t>Міжнародний</w:t>
            </w:r>
            <w:proofErr w:type="spellEnd"/>
            <w:r>
              <w:rPr>
                <w:rFonts w:ascii="Times New Roman" w:eastAsia="Times New Roman" w:hAnsi="Times New Roman" w:cs="Times New Roman"/>
                <w:sz w:val="24"/>
                <w:szCs w:val="24"/>
                <w:lang w:val="ru-RU" w:eastAsia="ru-RU"/>
              </w:rPr>
              <w:t xml:space="preserve"> день </w:t>
            </w:r>
            <w:proofErr w:type="spellStart"/>
            <w:r>
              <w:rPr>
                <w:rFonts w:ascii="Times New Roman" w:eastAsia="Times New Roman" w:hAnsi="Times New Roman" w:cs="Times New Roman"/>
                <w:sz w:val="24"/>
                <w:szCs w:val="24"/>
                <w:lang w:val="ru-RU" w:eastAsia="ru-RU"/>
              </w:rPr>
              <w:t>сім'ї</w:t>
            </w:r>
            <w:proofErr w:type="spellEnd"/>
            <w:r>
              <w:rPr>
                <w:rFonts w:ascii="Times New Roman" w:eastAsia="Times New Roman" w:hAnsi="Times New Roman" w:cs="Times New Roman"/>
                <w:sz w:val="24"/>
                <w:szCs w:val="24"/>
                <w:lang w:val="ru-RU" w:eastAsia="ru-RU"/>
              </w:rPr>
              <w:t xml:space="preserve"> </w:t>
            </w:r>
          </w:p>
        </w:tc>
        <w:tc>
          <w:tcPr>
            <w:tcW w:w="1299"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1ABB6F75" w14:textId="2E3E2B79" w:rsidR="0095071B" w:rsidRPr="00E15173" w:rsidRDefault="00072B58" w:rsidP="00BF4334">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1000,00</w:t>
            </w:r>
          </w:p>
        </w:tc>
        <w:tc>
          <w:tcPr>
            <w:tcW w:w="4837" w:type="dxa"/>
            <w:vMerge w:val="restart"/>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2FB11DD9" w14:textId="41B62738" w:rsidR="00B14D22" w:rsidRDefault="00072B58" w:rsidP="00BF4334">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 </w:t>
            </w:r>
          </w:p>
          <w:p w14:paraId="23AF9ECB" w14:textId="74B71BC4" w:rsidR="0095071B" w:rsidRPr="00E15173" w:rsidRDefault="0095071B" w:rsidP="00BF4334">
            <w:pPr>
              <w:rPr>
                <w:rFonts w:ascii="Times New Roman" w:eastAsia="Times New Roman" w:hAnsi="Times New Roman" w:cs="Times New Roman"/>
                <w:sz w:val="24"/>
                <w:szCs w:val="24"/>
                <w:lang w:val="ru-RU" w:eastAsia="ru-RU"/>
              </w:rPr>
            </w:pPr>
            <w:proofErr w:type="spellStart"/>
            <w:r w:rsidRPr="00E15173">
              <w:rPr>
                <w:rFonts w:ascii="Times New Roman" w:eastAsia="Times New Roman" w:hAnsi="Times New Roman" w:cs="Times New Roman"/>
                <w:sz w:val="24"/>
                <w:szCs w:val="24"/>
                <w:lang w:val="ru-RU" w:eastAsia="ru-RU"/>
              </w:rPr>
              <w:t>Подарунки</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предмети</w:t>
            </w:r>
            <w:proofErr w:type="spellEnd"/>
            <w:r w:rsidRPr="00E15173">
              <w:rPr>
                <w:rFonts w:ascii="Times New Roman" w:eastAsia="Times New Roman" w:hAnsi="Times New Roman" w:cs="Times New Roman"/>
                <w:sz w:val="24"/>
                <w:szCs w:val="24"/>
                <w:lang w:val="ru-RU" w:eastAsia="ru-RU"/>
              </w:rPr>
              <w:t xml:space="preserve"> декору, </w:t>
            </w:r>
            <w:proofErr w:type="spellStart"/>
            <w:r w:rsidRPr="00E15173">
              <w:rPr>
                <w:rFonts w:ascii="Times New Roman" w:eastAsia="Times New Roman" w:hAnsi="Times New Roman" w:cs="Times New Roman"/>
                <w:sz w:val="24"/>
                <w:szCs w:val="24"/>
                <w:lang w:val="ru-RU" w:eastAsia="ru-RU"/>
              </w:rPr>
              <w:t>квіти</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сувеніри</w:t>
            </w:r>
            <w:proofErr w:type="spellEnd"/>
          </w:p>
        </w:tc>
      </w:tr>
      <w:tr w:rsidR="0095071B" w:rsidRPr="00E15173" w14:paraId="358CB6FE" w14:textId="77777777" w:rsidTr="00E15173">
        <w:trPr>
          <w:trHeight w:val="540"/>
        </w:trPr>
        <w:tc>
          <w:tcPr>
            <w:tcW w:w="61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6F8965E0" w14:textId="0CAAC35A" w:rsidR="0095071B" w:rsidRPr="00E15173" w:rsidRDefault="00072B58" w:rsidP="00BF4334">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r w:rsidR="00BC1AE9">
              <w:rPr>
                <w:rFonts w:ascii="Times New Roman" w:eastAsia="Times New Roman" w:hAnsi="Times New Roman" w:cs="Times New Roman"/>
                <w:sz w:val="24"/>
                <w:szCs w:val="24"/>
                <w:lang w:val="ru-RU" w:eastAsia="ru-RU"/>
              </w:rPr>
              <w:t>2</w:t>
            </w:r>
          </w:p>
        </w:tc>
        <w:tc>
          <w:tcPr>
            <w:tcW w:w="1606" w:type="dxa"/>
            <w:vMerge/>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0516394A" w14:textId="77777777" w:rsidR="0095071B" w:rsidRPr="00E15173" w:rsidRDefault="0095071B" w:rsidP="00BF4334">
            <w:pPr>
              <w:rPr>
                <w:rFonts w:ascii="Times New Roman" w:eastAsia="Times New Roman" w:hAnsi="Times New Roman" w:cs="Times New Roman"/>
                <w:sz w:val="24"/>
                <w:szCs w:val="24"/>
                <w:lang w:val="ru-RU" w:eastAsia="ru-RU"/>
              </w:rPr>
            </w:pPr>
          </w:p>
        </w:tc>
        <w:tc>
          <w:tcPr>
            <w:tcW w:w="5810"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40A0898D"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 xml:space="preserve">День </w:t>
            </w:r>
            <w:proofErr w:type="spellStart"/>
            <w:r w:rsidRPr="00E15173">
              <w:rPr>
                <w:rFonts w:ascii="Times New Roman" w:eastAsia="Times New Roman" w:hAnsi="Times New Roman" w:cs="Times New Roman"/>
                <w:sz w:val="24"/>
                <w:szCs w:val="24"/>
                <w:lang w:val="ru-RU" w:eastAsia="ru-RU"/>
              </w:rPr>
              <w:t>Вишиванки</w:t>
            </w:r>
            <w:proofErr w:type="spellEnd"/>
          </w:p>
          <w:p w14:paraId="69C9AC81"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 </w:t>
            </w:r>
          </w:p>
        </w:tc>
        <w:tc>
          <w:tcPr>
            <w:tcW w:w="1299"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78EBB93C"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1000,00</w:t>
            </w:r>
          </w:p>
        </w:tc>
        <w:tc>
          <w:tcPr>
            <w:tcW w:w="4837" w:type="dxa"/>
            <w:vMerge/>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062E33FA" w14:textId="77777777" w:rsidR="0095071B" w:rsidRPr="00E15173" w:rsidRDefault="0095071B" w:rsidP="00BF4334">
            <w:pPr>
              <w:rPr>
                <w:rFonts w:ascii="Times New Roman" w:eastAsia="Times New Roman" w:hAnsi="Times New Roman" w:cs="Times New Roman"/>
                <w:sz w:val="24"/>
                <w:szCs w:val="24"/>
                <w:lang w:val="ru-RU" w:eastAsia="ru-RU"/>
              </w:rPr>
            </w:pPr>
          </w:p>
        </w:tc>
      </w:tr>
      <w:tr w:rsidR="0095071B" w:rsidRPr="00E15173" w14:paraId="708F749B" w14:textId="77777777" w:rsidTr="00E15173">
        <w:trPr>
          <w:trHeight w:val="1395"/>
        </w:trPr>
        <w:tc>
          <w:tcPr>
            <w:tcW w:w="61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7254F873" w14:textId="5665244E"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 </w:t>
            </w:r>
            <w:r w:rsidR="00072B58">
              <w:rPr>
                <w:rFonts w:ascii="Times New Roman" w:eastAsia="Times New Roman" w:hAnsi="Times New Roman" w:cs="Times New Roman"/>
                <w:sz w:val="24"/>
                <w:szCs w:val="24"/>
                <w:lang w:val="ru-RU" w:eastAsia="ru-RU"/>
              </w:rPr>
              <w:t>1</w:t>
            </w:r>
            <w:r w:rsidR="00BC1AE9">
              <w:rPr>
                <w:rFonts w:ascii="Times New Roman" w:eastAsia="Times New Roman" w:hAnsi="Times New Roman" w:cs="Times New Roman"/>
                <w:sz w:val="24"/>
                <w:szCs w:val="24"/>
                <w:lang w:val="ru-RU" w:eastAsia="ru-RU"/>
              </w:rPr>
              <w:t>3</w:t>
            </w:r>
          </w:p>
        </w:tc>
        <w:tc>
          <w:tcPr>
            <w:tcW w:w="1606" w:type="dxa"/>
            <w:vMerge/>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40CC4D3D" w14:textId="77777777" w:rsidR="0095071B" w:rsidRPr="00E15173" w:rsidRDefault="0095071B" w:rsidP="00BF4334">
            <w:pPr>
              <w:rPr>
                <w:rFonts w:ascii="Times New Roman" w:eastAsia="Times New Roman" w:hAnsi="Times New Roman" w:cs="Times New Roman"/>
                <w:sz w:val="24"/>
                <w:szCs w:val="24"/>
                <w:lang w:val="ru-RU" w:eastAsia="ru-RU"/>
              </w:rPr>
            </w:pPr>
          </w:p>
        </w:tc>
        <w:tc>
          <w:tcPr>
            <w:tcW w:w="5810"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78BBE191" w14:textId="77777777" w:rsidR="0095071B" w:rsidRPr="00E15173" w:rsidRDefault="0095071B" w:rsidP="00BF4334">
            <w:pPr>
              <w:rPr>
                <w:rFonts w:ascii="Times New Roman" w:eastAsia="Times New Roman" w:hAnsi="Times New Roman" w:cs="Times New Roman"/>
                <w:sz w:val="24"/>
                <w:szCs w:val="24"/>
                <w:lang w:val="ru-RU" w:eastAsia="ru-RU"/>
              </w:rPr>
            </w:pPr>
            <w:proofErr w:type="spellStart"/>
            <w:r w:rsidRPr="00E15173">
              <w:rPr>
                <w:rFonts w:ascii="Times New Roman" w:eastAsia="Times New Roman" w:hAnsi="Times New Roman" w:cs="Times New Roman"/>
                <w:sz w:val="24"/>
                <w:szCs w:val="24"/>
                <w:lang w:val="ru-RU" w:eastAsia="ru-RU"/>
              </w:rPr>
              <w:t>Забезпечення</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участі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активної</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молоді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молодіжних</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організацій</w:t>
            </w:r>
            <w:proofErr w:type="spellEnd"/>
            <w:r w:rsidRPr="00E15173">
              <w:rPr>
                <w:rFonts w:ascii="Times New Roman" w:eastAsia="Times New Roman" w:hAnsi="Times New Roman" w:cs="Times New Roman"/>
                <w:sz w:val="24"/>
                <w:szCs w:val="24"/>
                <w:lang w:val="ru-RU" w:eastAsia="ru-RU"/>
              </w:rPr>
              <w:t xml:space="preserve"> та </w:t>
            </w:r>
            <w:proofErr w:type="spellStart"/>
            <w:r w:rsidRPr="00E15173">
              <w:rPr>
                <w:rFonts w:ascii="Times New Roman" w:eastAsia="Times New Roman" w:hAnsi="Times New Roman" w:cs="Times New Roman"/>
                <w:sz w:val="24"/>
                <w:szCs w:val="24"/>
                <w:lang w:val="ru-RU" w:eastAsia="ru-RU"/>
              </w:rPr>
              <w:t>громадських</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об’єднань</w:t>
            </w:r>
            <w:proofErr w:type="spellEnd"/>
            <w:r w:rsidRPr="00E15173">
              <w:rPr>
                <w:rFonts w:ascii="Times New Roman" w:eastAsia="Times New Roman" w:hAnsi="Times New Roman" w:cs="Times New Roman"/>
                <w:sz w:val="24"/>
                <w:szCs w:val="24"/>
                <w:lang w:val="ru-RU" w:eastAsia="ru-RU"/>
              </w:rPr>
              <w:t xml:space="preserve"> в форумах, </w:t>
            </w:r>
            <w:proofErr w:type="spellStart"/>
            <w:r w:rsidRPr="00E15173">
              <w:rPr>
                <w:rFonts w:ascii="Times New Roman" w:eastAsia="Times New Roman" w:hAnsi="Times New Roman" w:cs="Times New Roman"/>
                <w:sz w:val="24"/>
                <w:szCs w:val="24"/>
                <w:lang w:val="ru-RU" w:eastAsia="ru-RU"/>
              </w:rPr>
              <w:t>конференціях</w:t>
            </w:r>
            <w:proofErr w:type="spellEnd"/>
            <w:r w:rsidRPr="00E15173">
              <w:rPr>
                <w:rFonts w:ascii="Times New Roman" w:eastAsia="Times New Roman" w:hAnsi="Times New Roman" w:cs="Times New Roman"/>
                <w:sz w:val="24"/>
                <w:szCs w:val="24"/>
                <w:lang w:val="ru-RU" w:eastAsia="ru-RU"/>
              </w:rPr>
              <w:t xml:space="preserve">, культурно - </w:t>
            </w:r>
            <w:proofErr w:type="spellStart"/>
            <w:r w:rsidRPr="00E15173">
              <w:rPr>
                <w:rFonts w:ascii="Times New Roman" w:eastAsia="Times New Roman" w:hAnsi="Times New Roman" w:cs="Times New Roman"/>
                <w:sz w:val="24"/>
                <w:szCs w:val="24"/>
                <w:lang w:val="ru-RU" w:eastAsia="ru-RU"/>
              </w:rPr>
              <w:t>масових</w:t>
            </w:r>
            <w:proofErr w:type="spellEnd"/>
            <w:r w:rsidRPr="00E15173">
              <w:rPr>
                <w:rFonts w:ascii="Times New Roman" w:eastAsia="Times New Roman" w:hAnsi="Times New Roman" w:cs="Times New Roman"/>
                <w:sz w:val="24"/>
                <w:szCs w:val="24"/>
                <w:lang w:val="ru-RU" w:eastAsia="ru-RU"/>
              </w:rPr>
              <w:t xml:space="preserve"> заходах </w:t>
            </w:r>
            <w:proofErr w:type="spellStart"/>
            <w:r w:rsidRPr="00E15173">
              <w:rPr>
                <w:rFonts w:ascii="Times New Roman" w:eastAsia="Times New Roman" w:hAnsi="Times New Roman" w:cs="Times New Roman"/>
                <w:sz w:val="24"/>
                <w:szCs w:val="24"/>
                <w:lang w:val="ru-RU" w:eastAsia="ru-RU"/>
              </w:rPr>
              <w:t>що</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спрямовані</w:t>
            </w:r>
            <w:proofErr w:type="spellEnd"/>
            <w:r w:rsidRPr="00E15173">
              <w:rPr>
                <w:rFonts w:ascii="Times New Roman" w:eastAsia="Times New Roman" w:hAnsi="Times New Roman" w:cs="Times New Roman"/>
                <w:sz w:val="24"/>
                <w:szCs w:val="24"/>
                <w:lang w:val="ru-RU" w:eastAsia="ru-RU"/>
              </w:rPr>
              <w:t xml:space="preserve"> на </w:t>
            </w:r>
            <w:proofErr w:type="spellStart"/>
            <w:r w:rsidRPr="00E15173">
              <w:rPr>
                <w:rFonts w:ascii="Times New Roman" w:eastAsia="Times New Roman" w:hAnsi="Times New Roman" w:cs="Times New Roman"/>
                <w:sz w:val="24"/>
                <w:szCs w:val="24"/>
                <w:lang w:val="ru-RU" w:eastAsia="ru-RU"/>
              </w:rPr>
              <w:t>вирішення</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актуальних</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молодіжних</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питань</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різного</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рівня</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регіональні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обласні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всеукраїнські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міжнародні</w:t>
            </w:r>
            <w:proofErr w:type="spellEnd"/>
            <w:r w:rsidRPr="00E15173">
              <w:rPr>
                <w:rFonts w:ascii="Times New Roman" w:eastAsia="Times New Roman" w:hAnsi="Times New Roman" w:cs="Times New Roman"/>
                <w:sz w:val="24"/>
                <w:szCs w:val="24"/>
                <w:lang w:val="ru-RU" w:eastAsia="ru-RU"/>
              </w:rPr>
              <w:t xml:space="preserve"> та </w:t>
            </w:r>
            <w:proofErr w:type="spellStart"/>
            <w:r w:rsidRPr="00E15173">
              <w:rPr>
                <w:rFonts w:ascii="Times New Roman" w:eastAsia="Times New Roman" w:hAnsi="Times New Roman" w:cs="Times New Roman"/>
                <w:sz w:val="24"/>
                <w:szCs w:val="24"/>
                <w:lang w:val="ru-RU" w:eastAsia="ru-RU"/>
              </w:rPr>
              <w:t>ін</w:t>
            </w:r>
            <w:proofErr w:type="spellEnd"/>
            <w:r w:rsidRPr="00E15173">
              <w:rPr>
                <w:rFonts w:ascii="Times New Roman" w:eastAsia="Times New Roman" w:hAnsi="Times New Roman" w:cs="Times New Roman"/>
                <w:sz w:val="24"/>
                <w:szCs w:val="24"/>
                <w:lang w:val="ru-RU" w:eastAsia="ru-RU"/>
              </w:rPr>
              <w:t>.)</w:t>
            </w:r>
          </w:p>
        </w:tc>
        <w:tc>
          <w:tcPr>
            <w:tcW w:w="1299"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5AC971A8"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2000,00</w:t>
            </w:r>
          </w:p>
        </w:tc>
        <w:tc>
          <w:tcPr>
            <w:tcW w:w="4837"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7D1A2F24" w14:textId="77777777" w:rsidR="0095071B" w:rsidRPr="00E15173" w:rsidRDefault="0095071B" w:rsidP="00BF4334">
            <w:pPr>
              <w:rPr>
                <w:rFonts w:ascii="Times New Roman" w:eastAsia="Times New Roman" w:hAnsi="Times New Roman" w:cs="Times New Roman"/>
                <w:sz w:val="24"/>
                <w:szCs w:val="24"/>
                <w:lang w:val="ru-RU" w:eastAsia="ru-RU"/>
              </w:rPr>
            </w:pPr>
            <w:proofErr w:type="spellStart"/>
            <w:r w:rsidRPr="00E15173">
              <w:rPr>
                <w:rFonts w:ascii="Times New Roman" w:eastAsia="Times New Roman" w:hAnsi="Times New Roman" w:cs="Times New Roman"/>
                <w:sz w:val="24"/>
                <w:szCs w:val="24"/>
                <w:lang w:val="ru-RU" w:eastAsia="ru-RU"/>
              </w:rPr>
              <w:t>Нерегулярні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пасажирські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перевезення</w:t>
            </w:r>
            <w:proofErr w:type="spellEnd"/>
          </w:p>
        </w:tc>
      </w:tr>
      <w:tr w:rsidR="0095071B" w:rsidRPr="00E15173" w14:paraId="6862ED4B" w14:textId="77777777" w:rsidTr="00E15173">
        <w:trPr>
          <w:trHeight w:val="1530"/>
        </w:trPr>
        <w:tc>
          <w:tcPr>
            <w:tcW w:w="61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4A795A51" w14:textId="7462D6EC"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lastRenderedPageBreak/>
              <w:t> 1</w:t>
            </w:r>
            <w:r w:rsidR="00BC1AE9">
              <w:rPr>
                <w:rFonts w:ascii="Times New Roman" w:eastAsia="Times New Roman" w:hAnsi="Times New Roman" w:cs="Times New Roman"/>
                <w:sz w:val="24"/>
                <w:szCs w:val="24"/>
                <w:lang w:val="ru-RU" w:eastAsia="ru-RU"/>
              </w:rPr>
              <w:t>4</w:t>
            </w:r>
          </w:p>
        </w:tc>
        <w:tc>
          <w:tcPr>
            <w:tcW w:w="1606" w:type="dxa"/>
            <w:vMerge/>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2C8AA095" w14:textId="77777777" w:rsidR="0095071B" w:rsidRPr="00E15173" w:rsidRDefault="0095071B" w:rsidP="00BF4334">
            <w:pPr>
              <w:rPr>
                <w:rFonts w:ascii="Times New Roman" w:eastAsia="Times New Roman" w:hAnsi="Times New Roman" w:cs="Times New Roman"/>
                <w:sz w:val="24"/>
                <w:szCs w:val="24"/>
                <w:lang w:val="ru-RU" w:eastAsia="ru-RU"/>
              </w:rPr>
            </w:pPr>
          </w:p>
        </w:tc>
        <w:tc>
          <w:tcPr>
            <w:tcW w:w="5810"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5BF04AB1"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 xml:space="preserve">День </w:t>
            </w:r>
            <w:proofErr w:type="spellStart"/>
            <w:r w:rsidRPr="00E15173">
              <w:rPr>
                <w:rFonts w:ascii="Times New Roman" w:eastAsia="Times New Roman" w:hAnsi="Times New Roman" w:cs="Times New Roman"/>
                <w:sz w:val="24"/>
                <w:szCs w:val="24"/>
                <w:lang w:val="ru-RU" w:eastAsia="ru-RU"/>
              </w:rPr>
              <w:t>Конституції</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України</w:t>
            </w:r>
            <w:proofErr w:type="spellEnd"/>
          </w:p>
        </w:tc>
        <w:tc>
          <w:tcPr>
            <w:tcW w:w="1299"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2C6E6030"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1000,00</w:t>
            </w:r>
          </w:p>
        </w:tc>
        <w:tc>
          <w:tcPr>
            <w:tcW w:w="4837"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216CDCE4" w14:textId="77777777" w:rsidR="0095071B" w:rsidRPr="00E15173" w:rsidRDefault="0095071B" w:rsidP="00BF4334">
            <w:pPr>
              <w:rPr>
                <w:rFonts w:ascii="Times New Roman" w:eastAsia="Times New Roman" w:hAnsi="Times New Roman" w:cs="Times New Roman"/>
                <w:sz w:val="24"/>
                <w:szCs w:val="24"/>
                <w:lang w:val="ru-RU" w:eastAsia="ru-RU"/>
              </w:rPr>
            </w:pPr>
            <w:proofErr w:type="spellStart"/>
            <w:proofErr w:type="gramStart"/>
            <w:r w:rsidRPr="00E15173">
              <w:rPr>
                <w:rFonts w:ascii="Times New Roman" w:eastAsia="Times New Roman" w:hAnsi="Times New Roman" w:cs="Times New Roman"/>
                <w:sz w:val="24"/>
                <w:szCs w:val="24"/>
                <w:lang w:val="ru-RU" w:eastAsia="ru-RU"/>
              </w:rPr>
              <w:t>Грамоти,квіти</w:t>
            </w:r>
            <w:proofErr w:type="spellEnd"/>
            <w:proofErr w:type="gramEnd"/>
          </w:p>
        </w:tc>
      </w:tr>
      <w:tr w:rsidR="0095071B" w:rsidRPr="00E15173" w14:paraId="1C54ED4F" w14:textId="77777777" w:rsidTr="00E15173">
        <w:trPr>
          <w:trHeight w:val="345"/>
        </w:trPr>
        <w:tc>
          <w:tcPr>
            <w:tcW w:w="61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3636479D" w14:textId="2BAA549A"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1</w:t>
            </w:r>
            <w:r w:rsidR="00BC1AE9">
              <w:rPr>
                <w:rFonts w:ascii="Times New Roman" w:eastAsia="Times New Roman" w:hAnsi="Times New Roman" w:cs="Times New Roman"/>
                <w:sz w:val="24"/>
                <w:szCs w:val="24"/>
                <w:lang w:val="ru-RU" w:eastAsia="ru-RU"/>
              </w:rPr>
              <w:t>5</w:t>
            </w:r>
          </w:p>
        </w:tc>
        <w:tc>
          <w:tcPr>
            <w:tcW w:w="1606" w:type="dxa"/>
            <w:vMerge w:val="restart"/>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5B66250E"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Червень</w:t>
            </w:r>
          </w:p>
          <w:p w14:paraId="78A86DD0"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 </w:t>
            </w:r>
          </w:p>
        </w:tc>
        <w:tc>
          <w:tcPr>
            <w:tcW w:w="5810"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7089BBB2" w14:textId="77777777" w:rsidR="0095071B" w:rsidRPr="00E15173" w:rsidRDefault="0095071B" w:rsidP="00BF4334">
            <w:pPr>
              <w:rPr>
                <w:rFonts w:ascii="Times New Roman" w:eastAsia="Times New Roman" w:hAnsi="Times New Roman" w:cs="Times New Roman"/>
                <w:sz w:val="24"/>
                <w:szCs w:val="24"/>
                <w:lang w:val="ru-RU" w:eastAsia="ru-RU"/>
              </w:rPr>
            </w:pPr>
            <w:proofErr w:type="spellStart"/>
            <w:r w:rsidRPr="00E15173">
              <w:rPr>
                <w:rFonts w:ascii="Times New Roman" w:eastAsia="Times New Roman" w:hAnsi="Times New Roman" w:cs="Times New Roman"/>
                <w:sz w:val="24"/>
                <w:szCs w:val="24"/>
                <w:lang w:val="ru-RU" w:eastAsia="ru-RU"/>
              </w:rPr>
              <w:t>Івана</w:t>
            </w:r>
            <w:proofErr w:type="spellEnd"/>
            <w:r w:rsidRPr="00E15173">
              <w:rPr>
                <w:rFonts w:ascii="Times New Roman" w:eastAsia="Times New Roman" w:hAnsi="Times New Roman" w:cs="Times New Roman"/>
                <w:sz w:val="24"/>
                <w:szCs w:val="24"/>
                <w:lang w:val="ru-RU" w:eastAsia="ru-RU"/>
              </w:rPr>
              <w:t xml:space="preserve"> Купала</w:t>
            </w:r>
          </w:p>
          <w:p w14:paraId="6EF294AC"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 </w:t>
            </w:r>
          </w:p>
        </w:tc>
        <w:tc>
          <w:tcPr>
            <w:tcW w:w="1299"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6B3E71CF" w14:textId="38D2DA2F" w:rsidR="0095071B" w:rsidRPr="00E15173" w:rsidRDefault="00B14D22" w:rsidP="00BF4334">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r w:rsidR="0095071B" w:rsidRPr="00E15173">
              <w:rPr>
                <w:rFonts w:ascii="Times New Roman" w:eastAsia="Times New Roman" w:hAnsi="Times New Roman" w:cs="Times New Roman"/>
                <w:sz w:val="24"/>
                <w:szCs w:val="24"/>
                <w:lang w:val="ru-RU" w:eastAsia="ru-RU"/>
              </w:rPr>
              <w:t>2500,00</w:t>
            </w:r>
          </w:p>
        </w:tc>
        <w:tc>
          <w:tcPr>
            <w:tcW w:w="4837"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55A0FE9F" w14:textId="08D96945" w:rsidR="0095071B" w:rsidRPr="00E15173" w:rsidRDefault="0095071B" w:rsidP="00BF4334">
            <w:pPr>
              <w:rPr>
                <w:rFonts w:ascii="Times New Roman" w:eastAsia="Times New Roman" w:hAnsi="Times New Roman" w:cs="Times New Roman"/>
                <w:sz w:val="24"/>
                <w:szCs w:val="24"/>
                <w:lang w:val="ru-RU" w:eastAsia="ru-RU"/>
              </w:rPr>
            </w:pPr>
            <w:proofErr w:type="spellStart"/>
            <w:r w:rsidRPr="00E15173">
              <w:rPr>
                <w:rFonts w:ascii="Times New Roman" w:eastAsia="Times New Roman" w:hAnsi="Times New Roman" w:cs="Times New Roman"/>
                <w:sz w:val="24"/>
                <w:szCs w:val="24"/>
                <w:lang w:val="ru-RU" w:eastAsia="ru-RU"/>
              </w:rPr>
              <w:t>Сувеніри</w:t>
            </w:r>
            <w:proofErr w:type="spellEnd"/>
            <w:r w:rsidRPr="00E15173">
              <w:rPr>
                <w:rFonts w:ascii="Times New Roman" w:eastAsia="Times New Roman" w:hAnsi="Times New Roman" w:cs="Times New Roman"/>
                <w:sz w:val="24"/>
                <w:szCs w:val="24"/>
                <w:lang w:val="ru-RU" w:eastAsia="ru-RU"/>
              </w:rPr>
              <w:t xml:space="preserve">, </w:t>
            </w:r>
            <w:proofErr w:type="spellStart"/>
            <w:r w:rsidR="00B14D22">
              <w:rPr>
                <w:rFonts w:ascii="Times New Roman" w:eastAsia="Times New Roman" w:hAnsi="Times New Roman" w:cs="Times New Roman"/>
                <w:sz w:val="24"/>
                <w:szCs w:val="24"/>
                <w:lang w:val="ru-RU" w:eastAsia="ru-RU"/>
              </w:rPr>
              <w:t>організація</w:t>
            </w:r>
            <w:proofErr w:type="spellEnd"/>
            <w:r w:rsidR="00B14D22">
              <w:rPr>
                <w:rFonts w:ascii="Times New Roman" w:eastAsia="Times New Roman" w:hAnsi="Times New Roman" w:cs="Times New Roman"/>
                <w:sz w:val="24"/>
                <w:szCs w:val="24"/>
                <w:lang w:val="ru-RU" w:eastAsia="ru-RU"/>
              </w:rPr>
              <w:t xml:space="preserve"> </w:t>
            </w:r>
            <w:proofErr w:type="spellStart"/>
            <w:r w:rsidR="00B14D22">
              <w:rPr>
                <w:rFonts w:ascii="Times New Roman" w:eastAsia="Times New Roman" w:hAnsi="Times New Roman" w:cs="Times New Roman"/>
                <w:sz w:val="24"/>
                <w:szCs w:val="24"/>
                <w:lang w:val="ru-RU" w:eastAsia="ru-RU"/>
              </w:rPr>
              <w:t>перевезень</w:t>
            </w:r>
            <w:proofErr w:type="spellEnd"/>
            <w:r w:rsidR="00B14D22">
              <w:rPr>
                <w:rFonts w:ascii="Times New Roman" w:eastAsia="Times New Roman" w:hAnsi="Times New Roman" w:cs="Times New Roman"/>
                <w:sz w:val="24"/>
                <w:szCs w:val="24"/>
                <w:lang w:val="ru-RU" w:eastAsia="ru-RU"/>
              </w:rPr>
              <w:t xml:space="preserve">, </w:t>
            </w:r>
            <w:proofErr w:type="spellStart"/>
            <w:r w:rsidR="00B14D22">
              <w:rPr>
                <w:rFonts w:ascii="Times New Roman" w:eastAsia="Times New Roman" w:hAnsi="Times New Roman" w:cs="Times New Roman"/>
                <w:sz w:val="24"/>
                <w:szCs w:val="24"/>
                <w:lang w:val="ru-RU" w:eastAsia="ru-RU"/>
              </w:rPr>
              <w:t>аніматори</w:t>
            </w:r>
            <w:proofErr w:type="spellEnd"/>
          </w:p>
        </w:tc>
      </w:tr>
      <w:tr w:rsidR="0095071B" w:rsidRPr="00E15173" w14:paraId="42542EA8" w14:textId="77777777" w:rsidTr="00E15173">
        <w:trPr>
          <w:trHeight w:val="1485"/>
        </w:trPr>
        <w:tc>
          <w:tcPr>
            <w:tcW w:w="61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0120B77C" w14:textId="7CD34F7A"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 </w:t>
            </w:r>
            <w:r w:rsidR="00072B58">
              <w:rPr>
                <w:rFonts w:ascii="Times New Roman" w:eastAsia="Times New Roman" w:hAnsi="Times New Roman" w:cs="Times New Roman"/>
                <w:sz w:val="24"/>
                <w:szCs w:val="24"/>
                <w:lang w:val="ru-RU" w:eastAsia="ru-RU"/>
              </w:rPr>
              <w:t>1</w:t>
            </w:r>
            <w:r w:rsidR="00BC1AE9">
              <w:rPr>
                <w:rFonts w:ascii="Times New Roman" w:eastAsia="Times New Roman" w:hAnsi="Times New Roman" w:cs="Times New Roman"/>
                <w:sz w:val="24"/>
                <w:szCs w:val="24"/>
                <w:lang w:val="ru-RU" w:eastAsia="ru-RU"/>
              </w:rPr>
              <w:t>6</w:t>
            </w:r>
          </w:p>
        </w:tc>
        <w:tc>
          <w:tcPr>
            <w:tcW w:w="1606" w:type="dxa"/>
            <w:vMerge/>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5F2BC3F8" w14:textId="77777777" w:rsidR="0095071B" w:rsidRPr="00E15173" w:rsidRDefault="0095071B" w:rsidP="00BF4334">
            <w:pPr>
              <w:rPr>
                <w:rFonts w:ascii="Times New Roman" w:eastAsia="Times New Roman" w:hAnsi="Times New Roman" w:cs="Times New Roman"/>
                <w:sz w:val="24"/>
                <w:szCs w:val="24"/>
                <w:lang w:val="ru-RU" w:eastAsia="ru-RU"/>
              </w:rPr>
            </w:pPr>
          </w:p>
        </w:tc>
        <w:tc>
          <w:tcPr>
            <w:tcW w:w="5810"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2D09FC94" w14:textId="77777777" w:rsidR="0095071B" w:rsidRPr="00E15173" w:rsidRDefault="0095071B" w:rsidP="00BF4334">
            <w:pPr>
              <w:rPr>
                <w:rFonts w:ascii="Times New Roman" w:eastAsia="Times New Roman" w:hAnsi="Times New Roman" w:cs="Times New Roman"/>
                <w:sz w:val="24"/>
                <w:szCs w:val="24"/>
                <w:lang w:val="ru-RU" w:eastAsia="ru-RU"/>
              </w:rPr>
            </w:pPr>
            <w:proofErr w:type="spellStart"/>
            <w:r w:rsidRPr="00E15173">
              <w:rPr>
                <w:rFonts w:ascii="Times New Roman" w:eastAsia="Times New Roman" w:hAnsi="Times New Roman" w:cs="Times New Roman"/>
                <w:sz w:val="24"/>
                <w:szCs w:val="24"/>
                <w:lang w:val="ru-RU" w:eastAsia="ru-RU"/>
              </w:rPr>
              <w:t>Забезпечення</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участі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активної</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молоді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молодіжних</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організацій</w:t>
            </w:r>
            <w:proofErr w:type="spellEnd"/>
            <w:r w:rsidRPr="00E15173">
              <w:rPr>
                <w:rFonts w:ascii="Times New Roman" w:eastAsia="Times New Roman" w:hAnsi="Times New Roman" w:cs="Times New Roman"/>
                <w:sz w:val="24"/>
                <w:szCs w:val="24"/>
                <w:lang w:val="ru-RU" w:eastAsia="ru-RU"/>
              </w:rPr>
              <w:t xml:space="preserve"> та </w:t>
            </w:r>
            <w:proofErr w:type="spellStart"/>
            <w:r w:rsidRPr="00E15173">
              <w:rPr>
                <w:rFonts w:ascii="Times New Roman" w:eastAsia="Times New Roman" w:hAnsi="Times New Roman" w:cs="Times New Roman"/>
                <w:sz w:val="24"/>
                <w:szCs w:val="24"/>
                <w:lang w:val="ru-RU" w:eastAsia="ru-RU"/>
              </w:rPr>
              <w:t>громадських</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об’єднань</w:t>
            </w:r>
            <w:proofErr w:type="spellEnd"/>
            <w:r w:rsidRPr="00E15173">
              <w:rPr>
                <w:rFonts w:ascii="Times New Roman" w:eastAsia="Times New Roman" w:hAnsi="Times New Roman" w:cs="Times New Roman"/>
                <w:sz w:val="24"/>
                <w:szCs w:val="24"/>
                <w:lang w:val="ru-RU" w:eastAsia="ru-RU"/>
              </w:rPr>
              <w:t xml:space="preserve"> в форумах, </w:t>
            </w:r>
            <w:proofErr w:type="spellStart"/>
            <w:r w:rsidRPr="00E15173">
              <w:rPr>
                <w:rFonts w:ascii="Times New Roman" w:eastAsia="Times New Roman" w:hAnsi="Times New Roman" w:cs="Times New Roman"/>
                <w:sz w:val="24"/>
                <w:szCs w:val="24"/>
                <w:lang w:val="ru-RU" w:eastAsia="ru-RU"/>
              </w:rPr>
              <w:t>конференціях</w:t>
            </w:r>
            <w:proofErr w:type="spellEnd"/>
            <w:r w:rsidRPr="00E15173">
              <w:rPr>
                <w:rFonts w:ascii="Times New Roman" w:eastAsia="Times New Roman" w:hAnsi="Times New Roman" w:cs="Times New Roman"/>
                <w:sz w:val="24"/>
                <w:szCs w:val="24"/>
                <w:lang w:val="ru-RU" w:eastAsia="ru-RU"/>
              </w:rPr>
              <w:t xml:space="preserve">, культурно - </w:t>
            </w:r>
            <w:proofErr w:type="spellStart"/>
            <w:r w:rsidRPr="00E15173">
              <w:rPr>
                <w:rFonts w:ascii="Times New Roman" w:eastAsia="Times New Roman" w:hAnsi="Times New Roman" w:cs="Times New Roman"/>
                <w:sz w:val="24"/>
                <w:szCs w:val="24"/>
                <w:lang w:val="ru-RU" w:eastAsia="ru-RU"/>
              </w:rPr>
              <w:t>масових</w:t>
            </w:r>
            <w:proofErr w:type="spellEnd"/>
            <w:r w:rsidRPr="00E15173">
              <w:rPr>
                <w:rFonts w:ascii="Times New Roman" w:eastAsia="Times New Roman" w:hAnsi="Times New Roman" w:cs="Times New Roman"/>
                <w:sz w:val="24"/>
                <w:szCs w:val="24"/>
                <w:lang w:val="ru-RU" w:eastAsia="ru-RU"/>
              </w:rPr>
              <w:t xml:space="preserve"> заходах </w:t>
            </w:r>
            <w:proofErr w:type="spellStart"/>
            <w:r w:rsidRPr="00E15173">
              <w:rPr>
                <w:rFonts w:ascii="Times New Roman" w:eastAsia="Times New Roman" w:hAnsi="Times New Roman" w:cs="Times New Roman"/>
                <w:sz w:val="24"/>
                <w:szCs w:val="24"/>
                <w:lang w:val="ru-RU" w:eastAsia="ru-RU"/>
              </w:rPr>
              <w:t>що</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спрямовані</w:t>
            </w:r>
            <w:proofErr w:type="spellEnd"/>
            <w:r w:rsidRPr="00E15173">
              <w:rPr>
                <w:rFonts w:ascii="Times New Roman" w:eastAsia="Times New Roman" w:hAnsi="Times New Roman" w:cs="Times New Roman"/>
                <w:sz w:val="24"/>
                <w:szCs w:val="24"/>
                <w:lang w:val="ru-RU" w:eastAsia="ru-RU"/>
              </w:rPr>
              <w:t xml:space="preserve"> на </w:t>
            </w:r>
            <w:proofErr w:type="spellStart"/>
            <w:r w:rsidRPr="00E15173">
              <w:rPr>
                <w:rFonts w:ascii="Times New Roman" w:eastAsia="Times New Roman" w:hAnsi="Times New Roman" w:cs="Times New Roman"/>
                <w:sz w:val="24"/>
                <w:szCs w:val="24"/>
                <w:lang w:val="ru-RU" w:eastAsia="ru-RU"/>
              </w:rPr>
              <w:t>вирішення</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актуальних</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молодіжних</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питань</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різного</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рівня</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регіональні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обласні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всеукраїнські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міжнародні</w:t>
            </w:r>
            <w:proofErr w:type="spellEnd"/>
            <w:r w:rsidRPr="00E15173">
              <w:rPr>
                <w:rFonts w:ascii="Times New Roman" w:eastAsia="Times New Roman" w:hAnsi="Times New Roman" w:cs="Times New Roman"/>
                <w:sz w:val="24"/>
                <w:szCs w:val="24"/>
                <w:lang w:val="ru-RU" w:eastAsia="ru-RU"/>
              </w:rPr>
              <w:t xml:space="preserve"> та </w:t>
            </w:r>
            <w:proofErr w:type="spellStart"/>
            <w:r w:rsidRPr="00E15173">
              <w:rPr>
                <w:rFonts w:ascii="Times New Roman" w:eastAsia="Times New Roman" w:hAnsi="Times New Roman" w:cs="Times New Roman"/>
                <w:sz w:val="24"/>
                <w:szCs w:val="24"/>
                <w:lang w:val="ru-RU" w:eastAsia="ru-RU"/>
              </w:rPr>
              <w:t>ін</w:t>
            </w:r>
            <w:proofErr w:type="spellEnd"/>
            <w:r w:rsidRPr="00E15173">
              <w:rPr>
                <w:rFonts w:ascii="Times New Roman" w:eastAsia="Times New Roman" w:hAnsi="Times New Roman" w:cs="Times New Roman"/>
                <w:sz w:val="24"/>
                <w:szCs w:val="24"/>
                <w:lang w:val="ru-RU" w:eastAsia="ru-RU"/>
              </w:rPr>
              <w:t>.)</w:t>
            </w:r>
          </w:p>
        </w:tc>
        <w:tc>
          <w:tcPr>
            <w:tcW w:w="1299"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732B85E4"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2000,00</w:t>
            </w:r>
          </w:p>
        </w:tc>
        <w:tc>
          <w:tcPr>
            <w:tcW w:w="4837"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67BC6AA5" w14:textId="77777777" w:rsidR="0095071B" w:rsidRPr="00E15173" w:rsidRDefault="0095071B" w:rsidP="00BF4334">
            <w:pPr>
              <w:rPr>
                <w:rFonts w:ascii="Times New Roman" w:eastAsia="Times New Roman" w:hAnsi="Times New Roman" w:cs="Times New Roman"/>
                <w:sz w:val="24"/>
                <w:szCs w:val="24"/>
                <w:lang w:val="ru-RU" w:eastAsia="ru-RU"/>
              </w:rPr>
            </w:pPr>
            <w:proofErr w:type="spellStart"/>
            <w:r w:rsidRPr="00E15173">
              <w:rPr>
                <w:rFonts w:ascii="Times New Roman" w:eastAsia="Times New Roman" w:hAnsi="Times New Roman" w:cs="Times New Roman"/>
                <w:sz w:val="24"/>
                <w:szCs w:val="24"/>
                <w:lang w:val="ru-RU" w:eastAsia="ru-RU"/>
              </w:rPr>
              <w:t>Нерегулярні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пасажирські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перевезення</w:t>
            </w:r>
            <w:proofErr w:type="spellEnd"/>
          </w:p>
        </w:tc>
      </w:tr>
      <w:tr w:rsidR="0095071B" w:rsidRPr="00E15173" w14:paraId="70295B52" w14:textId="77777777" w:rsidTr="00E15173">
        <w:trPr>
          <w:trHeight w:val="240"/>
        </w:trPr>
        <w:tc>
          <w:tcPr>
            <w:tcW w:w="61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328EC065" w14:textId="1066DE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1</w:t>
            </w:r>
            <w:r w:rsidR="00BC1AE9">
              <w:rPr>
                <w:rFonts w:ascii="Times New Roman" w:eastAsia="Times New Roman" w:hAnsi="Times New Roman" w:cs="Times New Roman"/>
                <w:sz w:val="24"/>
                <w:szCs w:val="24"/>
                <w:lang w:val="ru-RU" w:eastAsia="ru-RU"/>
              </w:rPr>
              <w:t>7</w:t>
            </w:r>
          </w:p>
        </w:tc>
        <w:tc>
          <w:tcPr>
            <w:tcW w:w="1606" w:type="dxa"/>
            <w:vMerge w:val="restart"/>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2977A29B" w14:textId="77777777" w:rsidR="0095071B" w:rsidRPr="00E15173" w:rsidRDefault="0095071B" w:rsidP="00BF4334">
            <w:pPr>
              <w:rPr>
                <w:rFonts w:ascii="Times New Roman" w:eastAsia="Times New Roman" w:hAnsi="Times New Roman" w:cs="Times New Roman"/>
                <w:sz w:val="24"/>
                <w:szCs w:val="24"/>
                <w:lang w:val="ru-RU" w:eastAsia="ru-RU"/>
              </w:rPr>
            </w:pPr>
            <w:proofErr w:type="spellStart"/>
            <w:r w:rsidRPr="00E15173">
              <w:rPr>
                <w:rFonts w:ascii="Times New Roman" w:eastAsia="Times New Roman" w:hAnsi="Times New Roman" w:cs="Times New Roman"/>
                <w:sz w:val="24"/>
                <w:szCs w:val="24"/>
                <w:lang w:val="ru-RU" w:eastAsia="ru-RU"/>
              </w:rPr>
              <w:t>Серпень</w:t>
            </w:r>
            <w:proofErr w:type="spellEnd"/>
          </w:p>
          <w:p w14:paraId="6DA5EBD3"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 </w:t>
            </w:r>
          </w:p>
        </w:tc>
        <w:tc>
          <w:tcPr>
            <w:tcW w:w="5810"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1154DD7D"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 xml:space="preserve">День </w:t>
            </w:r>
            <w:proofErr w:type="spellStart"/>
            <w:r w:rsidRPr="00E15173">
              <w:rPr>
                <w:rFonts w:ascii="Times New Roman" w:eastAsia="Times New Roman" w:hAnsi="Times New Roman" w:cs="Times New Roman"/>
                <w:sz w:val="24"/>
                <w:szCs w:val="24"/>
                <w:lang w:val="ru-RU" w:eastAsia="ru-RU"/>
              </w:rPr>
              <w:t>молоді</w:t>
            </w:r>
            <w:proofErr w:type="spellEnd"/>
          </w:p>
        </w:tc>
        <w:tc>
          <w:tcPr>
            <w:tcW w:w="1299"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7FC1C42C"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5000,00</w:t>
            </w:r>
          </w:p>
        </w:tc>
        <w:tc>
          <w:tcPr>
            <w:tcW w:w="4837" w:type="dxa"/>
            <w:vMerge w:val="restart"/>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478FBBED" w14:textId="2106491B" w:rsidR="0095071B" w:rsidRPr="00E15173" w:rsidRDefault="0095071B" w:rsidP="00BF4334">
            <w:pPr>
              <w:rPr>
                <w:rFonts w:ascii="Times New Roman" w:eastAsia="Times New Roman" w:hAnsi="Times New Roman" w:cs="Times New Roman"/>
                <w:sz w:val="24"/>
                <w:szCs w:val="24"/>
                <w:lang w:val="ru-RU" w:eastAsia="ru-RU"/>
              </w:rPr>
            </w:pPr>
            <w:proofErr w:type="spellStart"/>
            <w:r w:rsidRPr="00E15173">
              <w:rPr>
                <w:rFonts w:ascii="Times New Roman" w:eastAsia="Times New Roman" w:hAnsi="Times New Roman" w:cs="Times New Roman"/>
                <w:sz w:val="24"/>
                <w:szCs w:val="24"/>
                <w:lang w:val="ru-RU" w:eastAsia="ru-RU"/>
              </w:rPr>
              <w:t>Подарунки</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квіти</w:t>
            </w:r>
            <w:proofErr w:type="spellEnd"/>
          </w:p>
        </w:tc>
      </w:tr>
      <w:tr w:rsidR="0095071B" w:rsidRPr="00E15173" w14:paraId="2B33642B" w14:textId="77777777" w:rsidTr="00E15173">
        <w:trPr>
          <w:trHeight w:val="750"/>
        </w:trPr>
        <w:tc>
          <w:tcPr>
            <w:tcW w:w="61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7DA14C06" w14:textId="71F4491B"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1</w:t>
            </w:r>
            <w:r w:rsidR="00BC1AE9">
              <w:rPr>
                <w:rFonts w:ascii="Times New Roman" w:eastAsia="Times New Roman" w:hAnsi="Times New Roman" w:cs="Times New Roman"/>
                <w:sz w:val="24"/>
                <w:szCs w:val="24"/>
                <w:lang w:val="ru-RU" w:eastAsia="ru-RU"/>
              </w:rPr>
              <w:t>8</w:t>
            </w:r>
          </w:p>
        </w:tc>
        <w:tc>
          <w:tcPr>
            <w:tcW w:w="1606" w:type="dxa"/>
            <w:vMerge/>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2FEE9078" w14:textId="77777777" w:rsidR="0095071B" w:rsidRPr="00E15173" w:rsidRDefault="0095071B" w:rsidP="00BF4334">
            <w:pPr>
              <w:rPr>
                <w:rFonts w:ascii="Times New Roman" w:eastAsia="Times New Roman" w:hAnsi="Times New Roman" w:cs="Times New Roman"/>
                <w:sz w:val="24"/>
                <w:szCs w:val="24"/>
                <w:lang w:val="ru-RU" w:eastAsia="ru-RU"/>
              </w:rPr>
            </w:pPr>
          </w:p>
        </w:tc>
        <w:tc>
          <w:tcPr>
            <w:tcW w:w="5810"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6E292308"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 xml:space="preserve">День </w:t>
            </w:r>
            <w:proofErr w:type="spellStart"/>
            <w:r w:rsidRPr="00E15173">
              <w:rPr>
                <w:rFonts w:ascii="Times New Roman" w:eastAsia="Times New Roman" w:hAnsi="Times New Roman" w:cs="Times New Roman"/>
                <w:sz w:val="24"/>
                <w:szCs w:val="24"/>
                <w:lang w:val="ru-RU" w:eastAsia="ru-RU"/>
              </w:rPr>
              <w:t>Незалежності</w:t>
            </w:r>
            <w:proofErr w:type="spellEnd"/>
          </w:p>
          <w:p w14:paraId="3B31E923"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 </w:t>
            </w:r>
          </w:p>
          <w:p w14:paraId="04C9A7AE"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 </w:t>
            </w:r>
          </w:p>
        </w:tc>
        <w:tc>
          <w:tcPr>
            <w:tcW w:w="1299"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47326805" w14:textId="17A8232F" w:rsidR="0095071B" w:rsidRPr="00E15173" w:rsidRDefault="00B14D22" w:rsidP="00BF4334">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r w:rsidR="0095071B" w:rsidRPr="00E15173">
              <w:rPr>
                <w:rFonts w:ascii="Times New Roman" w:eastAsia="Times New Roman" w:hAnsi="Times New Roman" w:cs="Times New Roman"/>
                <w:sz w:val="24"/>
                <w:szCs w:val="24"/>
                <w:lang w:val="ru-RU" w:eastAsia="ru-RU"/>
              </w:rPr>
              <w:t>5000,00</w:t>
            </w:r>
          </w:p>
        </w:tc>
        <w:tc>
          <w:tcPr>
            <w:tcW w:w="4837" w:type="dxa"/>
            <w:vMerge/>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73CD6F4A" w14:textId="77777777" w:rsidR="0095071B" w:rsidRPr="00E15173" w:rsidRDefault="0095071B" w:rsidP="00BF4334">
            <w:pPr>
              <w:rPr>
                <w:rFonts w:ascii="Times New Roman" w:eastAsia="Times New Roman" w:hAnsi="Times New Roman" w:cs="Times New Roman"/>
                <w:sz w:val="24"/>
                <w:szCs w:val="24"/>
                <w:lang w:val="ru-RU" w:eastAsia="ru-RU"/>
              </w:rPr>
            </w:pPr>
          </w:p>
        </w:tc>
      </w:tr>
      <w:tr w:rsidR="0095071B" w:rsidRPr="00E15173" w14:paraId="5AA99899" w14:textId="77777777" w:rsidTr="00E15173">
        <w:trPr>
          <w:trHeight w:val="1410"/>
        </w:trPr>
        <w:tc>
          <w:tcPr>
            <w:tcW w:w="61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6D9689E1" w14:textId="3E2F7A80"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1</w:t>
            </w:r>
            <w:r w:rsidR="00BC1AE9">
              <w:rPr>
                <w:rFonts w:ascii="Times New Roman" w:eastAsia="Times New Roman" w:hAnsi="Times New Roman" w:cs="Times New Roman"/>
                <w:sz w:val="24"/>
                <w:szCs w:val="24"/>
                <w:lang w:val="ru-RU" w:eastAsia="ru-RU"/>
              </w:rPr>
              <w:t>9</w:t>
            </w:r>
          </w:p>
        </w:tc>
        <w:tc>
          <w:tcPr>
            <w:tcW w:w="1606" w:type="dxa"/>
            <w:vMerge/>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433468C9" w14:textId="77777777" w:rsidR="0095071B" w:rsidRPr="00E15173" w:rsidRDefault="0095071B" w:rsidP="00BF4334">
            <w:pPr>
              <w:rPr>
                <w:rFonts w:ascii="Times New Roman" w:eastAsia="Times New Roman" w:hAnsi="Times New Roman" w:cs="Times New Roman"/>
                <w:sz w:val="24"/>
                <w:szCs w:val="24"/>
                <w:lang w:val="ru-RU" w:eastAsia="ru-RU"/>
              </w:rPr>
            </w:pPr>
          </w:p>
        </w:tc>
        <w:tc>
          <w:tcPr>
            <w:tcW w:w="5810"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4CA4BE29" w14:textId="77777777" w:rsidR="0095071B" w:rsidRPr="00E15173" w:rsidRDefault="0095071B" w:rsidP="00BF4334">
            <w:pPr>
              <w:rPr>
                <w:rFonts w:ascii="Times New Roman" w:eastAsia="Times New Roman" w:hAnsi="Times New Roman" w:cs="Times New Roman"/>
                <w:sz w:val="24"/>
                <w:szCs w:val="24"/>
                <w:lang w:val="ru-RU" w:eastAsia="ru-RU"/>
              </w:rPr>
            </w:pPr>
            <w:proofErr w:type="spellStart"/>
            <w:r w:rsidRPr="00E15173">
              <w:rPr>
                <w:rFonts w:ascii="Times New Roman" w:eastAsia="Times New Roman" w:hAnsi="Times New Roman" w:cs="Times New Roman"/>
                <w:sz w:val="24"/>
                <w:szCs w:val="24"/>
                <w:lang w:val="ru-RU" w:eastAsia="ru-RU"/>
              </w:rPr>
              <w:t>Зустріч</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із</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працівниками</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поліції</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щодо</w:t>
            </w:r>
            <w:proofErr w:type="spellEnd"/>
            <w:r w:rsidRPr="00E15173">
              <w:rPr>
                <w:rFonts w:ascii="Times New Roman" w:eastAsia="Times New Roman" w:hAnsi="Times New Roman" w:cs="Times New Roman"/>
                <w:sz w:val="24"/>
                <w:szCs w:val="24"/>
                <w:lang w:val="ru-RU" w:eastAsia="ru-RU"/>
              </w:rPr>
              <w:t xml:space="preserve"> прав та </w:t>
            </w:r>
            <w:proofErr w:type="spellStart"/>
            <w:r w:rsidRPr="00E15173">
              <w:rPr>
                <w:rFonts w:ascii="Times New Roman" w:eastAsia="Times New Roman" w:hAnsi="Times New Roman" w:cs="Times New Roman"/>
                <w:sz w:val="24"/>
                <w:szCs w:val="24"/>
                <w:lang w:val="ru-RU" w:eastAsia="ru-RU"/>
              </w:rPr>
              <w:t>обов’язків</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молоді</w:t>
            </w:r>
            <w:proofErr w:type="spellEnd"/>
            <w:r w:rsidRPr="00E15173">
              <w:rPr>
                <w:rFonts w:ascii="Times New Roman" w:eastAsia="Times New Roman" w:hAnsi="Times New Roman" w:cs="Times New Roman"/>
                <w:sz w:val="24"/>
                <w:szCs w:val="24"/>
                <w:lang w:val="ru-RU" w:eastAsia="ru-RU"/>
              </w:rPr>
              <w:t xml:space="preserve"> та правил </w:t>
            </w:r>
            <w:proofErr w:type="spellStart"/>
            <w:r w:rsidRPr="00E15173">
              <w:rPr>
                <w:rFonts w:ascii="Times New Roman" w:eastAsia="Times New Roman" w:hAnsi="Times New Roman" w:cs="Times New Roman"/>
                <w:sz w:val="24"/>
                <w:szCs w:val="24"/>
                <w:lang w:val="ru-RU" w:eastAsia="ru-RU"/>
              </w:rPr>
              <w:t>дорожнього</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руху</w:t>
            </w:r>
            <w:proofErr w:type="spellEnd"/>
          </w:p>
        </w:tc>
        <w:tc>
          <w:tcPr>
            <w:tcW w:w="1299"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67200E3F"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w:t>
            </w:r>
          </w:p>
        </w:tc>
        <w:tc>
          <w:tcPr>
            <w:tcW w:w="4837" w:type="dxa"/>
            <w:vMerge/>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53CF818B" w14:textId="77777777" w:rsidR="0095071B" w:rsidRPr="00E15173" w:rsidRDefault="0095071B" w:rsidP="00BF4334">
            <w:pPr>
              <w:rPr>
                <w:rFonts w:ascii="Times New Roman" w:eastAsia="Times New Roman" w:hAnsi="Times New Roman" w:cs="Times New Roman"/>
                <w:sz w:val="24"/>
                <w:szCs w:val="24"/>
                <w:lang w:val="ru-RU" w:eastAsia="ru-RU"/>
              </w:rPr>
            </w:pPr>
          </w:p>
        </w:tc>
      </w:tr>
      <w:tr w:rsidR="0095071B" w:rsidRPr="00E15173" w14:paraId="4C9E5EFC" w14:textId="77777777" w:rsidTr="00E15173">
        <w:trPr>
          <w:trHeight w:val="915"/>
        </w:trPr>
        <w:tc>
          <w:tcPr>
            <w:tcW w:w="61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374FFD06" w14:textId="51571541"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 </w:t>
            </w:r>
            <w:r w:rsidR="00BC1AE9">
              <w:rPr>
                <w:rFonts w:ascii="Times New Roman" w:eastAsia="Times New Roman" w:hAnsi="Times New Roman" w:cs="Times New Roman"/>
                <w:sz w:val="24"/>
                <w:szCs w:val="24"/>
                <w:lang w:val="ru-RU" w:eastAsia="ru-RU"/>
              </w:rPr>
              <w:t>20</w:t>
            </w:r>
          </w:p>
        </w:tc>
        <w:tc>
          <w:tcPr>
            <w:tcW w:w="1606" w:type="dxa"/>
            <w:vMerge/>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12AAA80C" w14:textId="77777777" w:rsidR="0095071B" w:rsidRPr="00E15173" w:rsidRDefault="0095071B" w:rsidP="00BF4334">
            <w:pPr>
              <w:rPr>
                <w:rFonts w:ascii="Times New Roman" w:eastAsia="Times New Roman" w:hAnsi="Times New Roman" w:cs="Times New Roman"/>
                <w:sz w:val="24"/>
                <w:szCs w:val="24"/>
                <w:lang w:val="ru-RU" w:eastAsia="ru-RU"/>
              </w:rPr>
            </w:pPr>
          </w:p>
        </w:tc>
        <w:tc>
          <w:tcPr>
            <w:tcW w:w="5810"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37FD982C" w14:textId="77777777" w:rsidR="0095071B" w:rsidRPr="00E15173" w:rsidRDefault="0095071B" w:rsidP="00BF4334">
            <w:pPr>
              <w:rPr>
                <w:rFonts w:ascii="Times New Roman" w:eastAsia="Times New Roman" w:hAnsi="Times New Roman" w:cs="Times New Roman"/>
                <w:sz w:val="24"/>
                <w:szCs w:val="24"/>
                <w:lang w:val="ru-RU" w:eastAsia="ru-RU"/>
              </w:rPr>
            </w:pPr>
            <w:proofErr w:type="spellStart"/>
            <w:r w:rsidRPr="00E15173">
              <w:rPr>
                <w:rFonts w:ascii="Times New Roman" w:eastAsia="Times New Roman" w:hAnsi="Times New Roman" w:cs="Times New Roman"/>
                <w:sz w:val="24"/>
                <w:szCs w:val="24"/>
                <w:lang w:val="ru-RU" w:eastAsia="ru-RU"/>
              </w:rPr>
              <w:t>Забезпечення</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участі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активної</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молоді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молодіжних</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організацій</w:t>
            </w:r>
            <w:proofErr w:type="spellEnd"/>
            <w:r w:rsidRPr="00E15173">
              <w:rPr>
                <w:rFonts w:ascii="Times New Roman" w:eastAsia="Times New Roman" w:hAnsi="Times New Roman" w:cs="Times New Roman"/>
                <w:sz w:val="24"/>
                <w:szCs w:val="24"/>
                <w:lang w:val="ru-RU" w:eastAsia="ru-RU"/>
              </w:rPr>
              <w:t xml:space="preserve"> та </w:t>
            </w:r>
            <w:proofErr w:type="spellStart"/>
            <w:r w:rsidRPr="00E15173">
              <w:rPr>
                <w:rFonts w:ascii="Times New Roman" w:eastAsia="Times New Roman" w:hAnsi="Times New Roman" w:cs="Times New Roman"/>
                <w:sz w:val="24"/>
                <w:szCs w:val="24"/>
                <w:lang w:val="ru-RU" w:eastAsia="ru-RU"/>
              </w:rPr>
              <w:t>громадських</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об’єднань</w:t>
            </w:r>
            <w:proofErr w:type="spellEnd"/>
            <w:r w:rsidRPr="00E15173">
              <w:rPr>
                <w:rFonts w:ascii="Times New Roman" w:eastAsia="Times New Roman" w:hAnsi="Times New Roman" w:cs="Times New Roman"/>
                <w:sz w:val="24"/>
                <w:szCs w:val="24"/>
                <w:lang w:val="ru-RU" w:eastAsia="ru-RU"/>
              </w:rPr>
              <w:t xml:space="preserve"> в форумах, </w:t>
            </w:r>
            <w:proofErr w:type="spellStart"/>
            <w:r w:rsidRPr="00E15173">
              <w:rPr>
                <w:rFonts w:ascii="Times New Roman" w:eastAsia="Times New Roman" w:hAnsi="Times New Roman" w:cs="Times New Roman"/>
                <w:sz w:val="24"/>
                <w:szCs w:val="24"/>
                <w:lang w:val="ru-RU" w:eastAsia="ru-RU"/>
              </w:rPr>
              <w:t>конференціях</w:t>
            </w:r>
            <w:proofErr w:type="spellEnd"/>
            <w:r w:rsidRPr="00E15173">
              <w:rPr>
                <w:rFonts w:ascii="Times New Roman" w:eastAsia="Times New Roman" w:hAnsi="Times New Roman" w:cs="Times New Roman"/>
                <w:sz w:val="24"/>
                <w:szCs w:val="24"/>
                <w:lang w:val="ru-RU" w:eastAsia="ru-RU"/>
              </w:rPr>
              <w:t xml:space="preserve">, культурно - </w:t>
            </w:r>
            <w:proofErr w:type="spellStart"/>
            <w:r w:rsidRPr="00E15173">
              <w:rPr>
                <w:rFonts w:ascii="Times New Roman" w:eastAsia="Times New Roman" w:hAnsi="Times New Roman" w:cs="Times New Roman"/>
                <w:sz w:val="24"/>
                <w:szCs w:val="24"/>
                <w:lang w:val="ru-RU" w:eastAsia="ru-RU"/>
              </w:rPr>
              <w:t>масових</w:t>
            </w:r>
            <w:proofErr w:type="spellEnd"/>
            <w:r w:rsidRPr="00E15173">
              <w:rPr>
                <w:rFonts w:ascii="Times New Roman" w:eastAsia="Times New Roman" w:hAnsi="Times New Roman" w:cs="Times New Roman"/>
                <w:sz w:val="24"/>
                <w:szCs w:val="24"/>
                <w:lang w:val="ru-RU" w:eastAsia="ru-RU"/>
              </w:rPr>
              <w:t xml:space="preserve"> заходах </w:t>
            </w:r>
            <w:proofErr w:type="spellStart"/>
            <w:r w:rsidRPr="00E15173">
              <w:rPr>
                <w:rFonts w:ascii="Times New Roman" w:eastAsia="Times New Roman" w:hAnsi="Times New Roman" w:cs="Times New Roman"/>
                <w:sz w:val="24"/>
                <w:szCs w:val="24"/>
                <w:lang w:val="ru-RU" w:eastAsia="ru-RU"/>
              </w:rPr>
              <w:t>що</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спрямовані</w:t>
            </w:r>
            <w:proofErr w:type="spellEnd"/>
            <w:r w:rsidRPr="00E15173">
              <w:rPr>
                <w:rFonts w:ascii="Times New Roman" w:eastAsia="Times New Roman" w:hAnsi="Times New Roman" w:cs="Times New Roman"/>
                <w:sz w:val="24"/>
                <w:szCs w:val="24"/>
                <w:lang w:val="ru-RU" w:eastAsia="ru-RU"/>
              </w:rPr>
              <w:t xml:space="preserve"> на </w:t>
            </w:r>
            <w:proofErr w:type="spellStart"/>
            <w:r w:rsidRPr="00E15173">
              <w:rPr>
                <w:rFonts w:ascii="Times New Roman" w:eastAsia="Times New Roman" w:hAnsi="Times New Roman" w:cs="Times New Roman"/>
                <w:sz w:val="24"/>
                <w:szCs w:val="24"/>
                <w:lang w:val="ru-RU" w:eastAsia="ru-RU"/>
              </w:rPr>
              <w:t>вирішення</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актуальних</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молодіжних</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lastRenderedPageBreak/>
              <w:t>питань</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різного</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рівня</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регіональні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обласні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всеукраїнські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міжнародні</w:t>
            </w:r>
            <w:proofErr w:type="spellEnd"/>
            <w:r w:rsidRPr="00E15173">
              <w:rPr>
                <w:rFonts w:ascii="Times New Roman" w:eastAsia="Times New Roman" w:hAnsi="Times New Roman" w:cs="Times New Roman"/>
                <w:sz w:val="24"/>
                <w:szCs w:val="24"/>
                <w:lang w:val="ru-RU" w:eastAsia="ru-RU"/>
              </w:rPr>
              <w:t xml:space="preserve"> та </w:t>
            </w:r>
            <w:proofErr w:type="spellStart"/>
            <w:r w:rsidRPr="00E15173">
              <w:rPr>
                <w:rFonts w:ascii="Times New Roman" w:eastAsia="Times New Roman" w:hAnsi="Times New Roman" w:cs="Times New Roman"/>
                <w:sz w:val="24"/>
                <w:szCs w:val="24"/>
                <w:lang w:val="ru-RU" w:eastAsia="ru-RU"/>
              </w:rPr>
              <w:t>ін</w:t>
            </w:r>
            <w:proofErr w:type="spellEnd"/>
            <w:r w:rsidRPr="00E15173">
              <w:rPr>
                <w:rFonts w:ascii="Times New Roman" w:eastAsia="Times New Roman" w:hAnsi="Times New Roman" w:cs="Times New Roman"/>
                <w:sz w:val="24"/>
                <w:szCs w:val="24"/>
                <w:lang w:val="ru-RU" w:eastAsia="ru-RU"/>
              </w:rPr>
              <w:t>.)</w:t>
            </w:r>
          </w:p>
        </w:tc>
        <w:tc>
          <w:tcPr>
            <w:tcW w:w="1299"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16C39239"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lastRenderedPageBreak/>
              <w:t>3000,00</w:t>
            </w:r>
          </w:p>
        </w:tc>
        <w:tc>
          <w:tcPr>
            <w:tcW w:w="4837"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67CD5E0F" w14:textId="77777777" w:rsidR="0095071B" w:rsidRPr="00E15173" w:rsidRDefault="0095071B" w:rsidP="00BF4334">
            <w:pPr>
              <w:rPr>
                <w:rFonts w:ascii="Times New Roman" w:eastAsia="Times New Roman" w:hAnsi="Times New Roman" w:cs="Times New Roman"/>
                <w:sz w:val="24"/>
                <w:szCs w:val="24"/>
                <w:lang w:val="ru-RU" w:eastAsia="ru-RU"/>
              </w:rPr>
            </w:pPr>
            <w:proofErr w:type="spellStart"/>
            <w:r w:rsidRPr="00E15173">
              <w:rPr>
                <w:rFonts w:ascii="Times New Roman" w:eastAsia="Times New Roman" w:hAnsi="Times New Roman" w:cs="Times New Roman"/>
                <w:sz w:val="24"/>
                <w:szCs w:val="24"/>
                <w:lang w:val="ru-RU" w:eastAsia="ru-RU"/>
              </w:rPr>
              <w:t>Нерегулярні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пасажирські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перевезення</w:t>
            </w:r>
            <w:proofErr w:type="spellEnd"/>
          </w:p>
        </w:tc>
      </w:tr>
      <w:tr w:rsidR="0095071B" w:rsidRPr="00E15173" w14:paraId="5B30B685" w14:textId="77777777" w:rsidTr="00E15173">
        <w:trPr>
          <w:trHeight w:val="660"/>
        </w:trPr>
        <w:tc>
          <w:tcPr>
            <w:tcW w:w="61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72AEB4D9" w14:textId="0CFC5164" w:rsidR="0095071B" w:rsidRPr="00E15173" w:rsidRDefault="00BC1AE9" w:rsidP="00BF4334">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22</w:t>
            </w:r>
          </w:p>
        </w:tc>
        <w:tc>
          <w:tcPr>
            <w:tcW w:w="1606"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335CD7BA"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Вересень</w:t>
            </w:r>
          </w:p>
          <w:p w14:paraId="0BCCCDD2"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 </w:t>
            </w:r>
          </w:p>
        </w:tc>
        <w:tc>
          <w:tcPr>
            <w:tcW w:w="5810"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4B009D32" w14:textId="561446FB" w:rsidR="0095071B" w:rsidRPr="00E15173" w:rsidRDefault="0095071B" w:rsidP="00BF4334">
            <w:pPr>
              <w:rPr>
                <w:rFonts w:ascii="Times New Roman" w:eastAsia="Times New Roman" w:hAnsi="Times New Roman" w:cs="Times New Roman"/>
                <w:sz w:val="24"/>
                <w:szCs w:val="24"/>
                <w:lang w:val="ru-RU" w:eastAsia="ru-RU"/>
              </w:rPr>
            </w:pPr>
            <w:proofErr w:type="spellStart"/>
            <w:r w:rsidRPr="00E15173">
              <w:rPr>
                <w:rFonts w:ascii="Times New Roman" w:eastAsia="Times New Roman" w:hAnsi="Times New Roman" w:cs="Times New Roman"/>
                <w:sz w:val="24"/>
                <w:szCs w:val="24"/>
                <w:lang w:val="ru-RU" w:eastAsia="ru-RU"/>
              </w:rPr>
              <w:t>Акція</w:t>
            </w:r>
            <w:proofErr w:type="spellEnd"/>
            <w:r w:rsidRPr="00E15173">
              <w:rPr>
                <w:rFonts w:ascii="Times New Roman" w:eastAsia="Times New Roman" w:hAnsi="Times New Roman" w:cs="Times New Roman"/>
                <w:sz w:val="24"/>
                <w:szCs w:val="24"/>
                <w:lang w:val="ru-RU" w:eastAsia="ru-RU"/>
              </w:rPr>
              <w:t xml:space="preserve"> «</w:t>
            </w:r>
            <w:proofErr w:type="spellStart"/>
            <w:r w:rsidR="00F747FB">
              <w:rPr>
                <w:rFonts w:ascii="Times New Roman" w:eastAsia="Times New Roman" w:hAnsi="Times New Roman" w:cs="Times New Roman"/>
                <w:sz w:val="24"/>
                <w:szCs w:val="24"/>
                <w:lang w:val="ru-RU" w:eastAsia="ru-RU"/>
              </w:rPr>
              <w:t>Булінгу</w:t>
            </w:r>
            <w:proofErr w:type="spellEnd"/>
            <w:r w:rsidR="00F747FB">
              <w:rPr>
                <w:rFonts w:ascii="Times New Roman" w:eastAsia="Times New Roman" w:hAnsi="Times New Roman" w:cs="Times New Roman"/>
                <w:sz w:val="24"/>
                <w:szCs w:val="24"/>
                <w:lang w:val="ru-RU" w:eastAsia="ru-RU"/>
              </w:rPr>
              <w:t xml:space="preserve"> - </w:t>
            </w:r>
            <w:proofErr w:type="spellStart"/>
            <w:r w:rsidR="00F747FB">
              <w:rPr>
                <w:rFonts w:ascii="Times New Roman" w:eastAsia="Times New Roman" w:hAnsi="Times New Roman" w:cs="Times New Roman"/>
                <w:sz w:val="24"/>
                <w:szCs w:val="24"/>
                <w:lang w:val="ru-RU" w:eastAsia="ru-RU"/>
              </w:rPr>
              <w:t>ні</w:t>
            </w:r>
            <w:proofErr w:type="spellEnd"/>
            <w:r w:rsidR="00F747FB">
              <w:rPr>
                <w:rFonts w:ascii="Times New Roman" w:eastAsia="Times New Roman" w:hAnsi="Times New Roman" w:cs="Times New Roman"/>
                <w:sz w:val="24"/>
                <w:szCs w:val="24"/>
                <w:lang w:val="ru-RU" w:eastAsia="ru-RU"/>
              </w:rPr>
              <w:t>!</w:t>
            </w:r>
            <w:r w:rsidRPr="00E15173">
              <w:rPr>
                <w:rFonts w:ascii="Times New Roman" w:eastAsia="Times New Roman" w:hAnsi="Times New Roman" w:cs="Times New Roman"/>
                <w:sz w:val="24"/>
                <w:szCs w:val="24"/>
                <w:lang w:val="ru-RU" w:eastAsia="ru-RU"/>
              </w:rPr>
              <w:t>»</w:t>
            </w:r>
          </w:p>
        </w:tc>
        <w:tc>
          <w:tcPr>
            <w:tcW w:w="1299"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719B71EF"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1000,00</w:t>
            </w:r>
          </w:p>
        </w:tc>
        <w:tc>
          <w:tcPr>
            <w:tcW w:w="4837"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736ED7CE" w14:textId="23C060D7" w:rsidR="0095071B" w:rsidRPr="00E15173" w:rsidRDefault="0095071B" w:rsidP="00BF4334">
            <w:pPr>
              <w:rPr>
                <w:rFonts w:ascii="Times New Roman" w:eastAsia="Times New Roman" w:hAnsi="Times New Roman" w:cs="Times New Roman"/>
                <w:sz w:val="24"/>
                <w:szCs w:val="24"/>
                <w:lang w:val="ru-RU" w:eastAsia="ru-RU"/>
              </w:rPr>
            </w:pPr>
            <w:proofErr w:type="spellStart"/>
            <w:r w:rsidRPr="00E15173">
              <w:rPr>
                <w:rFonts w:ascii="Times New Roman" w:eastAsia="Times New Roman" w:hAnsi="Times New Roman" w:cs="Times New Roman"/>
                <w:sz w:val="24"/>
                <w:szCs w:val="24"/>
                <w:lang w:val="ru-RU" w:eastAsia="ru-RU"/>
              </w:rPr>
              <w:t>Грамоти</w:t>
            </w:r>
            <w:proofErr w:type="spellEnd"/>
            <w:r w:rsidRPr="00E15173">
              <w:rPr>
                <w:rFonts w:ascii="Times New Roman" w:eastAsia="Times New Roman" w:hAnsi="Times New Roman" w:cs="Times New Roman"/>
                <w:sz w:val="24"/>
                <w:szCs w:val="24"/>
                <w:lang w:val="ru-RU" w:eastAsia="ru-RU"/>
              </w:rPr>
              <w:t>,</w:t>
            </w:r>
            <w:r w:rsidR="005C773B">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канцтовари</w:t>
            </w:r>
            <w:proofErr w:type="spellEnd"/>
          </w:p>
          <w:p w14:paraId="7E59EEF2"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w:t>
            </w:r>
          </w:p>
        </w:tc>
      </w:tr>
      <w:tr w:rsidR="0095071B" w:rsidRPr="00E15173" w14:paraId="0A26887E" w14:textId="77777777" w:rsidTr="00E15173">
        <w:trPr>
          <w:trHeight w:val="390"/>
        </w:trPr>
        <w:tc>
          <w:tcPr>
            <w:tcW w:w="61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76D6E8DA" w14:textId="7892E2B6" w:rsidR="0095071B" w:rsidRPr="00E15173" w:rsidRDefault="00072B58" w:rsidP="00BF4334">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w:t>
            </w:r>
            <w:r w:rsidR="00BC1AE9">
              <w:rPr>
                <w:rFonts w:ascii="Times New Roman" w:eastAsia="Times New Roman" w:hAnsi="Times New Roman" w:cs="Times New Roman"/>
                <w:sz w:val="24"/>
                <w:szCs w:val="24"/>
                <w:lang w:val="ru-RU" w:eastAsia="ru-RU"/>
              </w:rPr>
              <w:t>3</w:t>
            </w:r>
          </w:p>
        </w:tc>
        <w:tc>
          <w:tcPr>
            <w:tcW w:w="1606" w:type="dxa"/>
            <w:vMerge w:val="restart"/>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2DAFD98C" w14:textId="77777777" w:rsidR="0095071B" w:rsidRPr="00E15173" w:rsidRDefault="0095071B" w:rsidP="00BF4334">
            <w:pPr>
              <w:rPr>
                <w:rFonts w:ascii="Times New Roman" w:eastAsia="Times New Roman" w:hAnsi="Times New Roman" w:cs="Times New Roman"/>
                <w:sz w:val="24"/>
                <w:szCs w:val="24"/>
                <w:lang w:val="ru-RU" w:eastAsia="ru-RU"/>
              </w:rPr>
            </w:pPr>
            <w:proofErr w:type="spellStart"/>
            <w:r w:rsidRPr="00E15173">
              <w:rPr>
                <w:rFonts w:ascii="Times New Roman" w:eastAsia="Times New Roman" w:hAnsi="Times New Roman" w:cs="Times New Roman"/>
                <w:sz w:val="24"/>
                <w:szCs w:val="24"/>
                <w:lang w:val="ru-RU" w:eastAsia="ru-RU"/>
              </w:rPr>
              <w:t>Жовтень</w:t>
            </w:r>
            <w:proofErr w:type="spellEnd"/>
          </w:p>
          <w:p w14:paraId="4E39AE7E"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 </w:t>
            </w:r>
          </w:p>
          <w:p w14:paraId="15E8016D"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 </w:t>
            </w:r>
          </w:p>
          <w:p w14:paraId="008B6A6C"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 </w:t>
            </w:r>
          </w:p>
        </w:tc>
        <w:tc>
          <w:tcPr>
            <w:tcW w:w="5810"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7F7E7112" w14:textId="77777777" w:rsidR="0095071B" w:rsidRPr="00E15173" w:rsidRDefault="0095071B" w:rsidP="00BF4334">
            <w:pPr>
              <w:rPr>
                <w:rFonts w:ascii="Times New Roman" w:eastAsia="Times New Roman" w:hAnsi="Times New Roman" w:cs="Times New Roman"/>
                <w:sz w:val="24"/>
                <w:szCs w:val="24"/>
                <w:lang w:val="ru-RU" w:eastAsia="ru-RU"/>
              </w:rPr>
            </w:pPr>
            <w:proofErr w:type="spellStart"/>
            <w:r w:rsidRPr="00E15173">
              <w:rPr>
                <w:rFonts w:ascii="Times New Roman" w:eastAsia="Times New Roman" w:hAnsi="Times New Roman" w:cs="Times New Roman"/>
                <w:sz w:val="24"/>
                <w:szCs w:val="24"/>
                <w:lang w:val="ru-RU" w:eastAsia="ru-RU"/>
              </w:rPr>
              <w:t>Міні</w:t>
            </w:r>
            <w:proofErr w:type="spellEnd"/>
            <w:r w:rsidRPr="00E15173">
              <w:rPr>
                <w:rFonts w:ascii="Times New Roman" w:eastAsia="Times New Roman" w:hAnsi="Times New Roman" w:cs="Times New Roman"/>
                <w:sz w:val="24"/>
                <w:szCs w:val="24"/>
                <w:lang w:val="ru-RU" w:eastAsia="ru-RU"/>
              </w:rPr>
              <w:t xml:space="preserve">-фестиваль здорового способу </w:t>
            </w:r>
            <w:proofErr w:type="spellStart"/>
            <w:r w:rsidRPr="00E15173">
              <w:rPr>
                <w:rFonts w:ascii="Times New Roman" w:eastAsia="Times New Roman" w:hAnsi="Times New Roman" w:cs="Times New Roman"/>
                <w:sz w:val="24"/>
                <w:szCs w:val="24"/>
                <w:lang w:val="ru-RU" w:eastAsia="ru-RU"/>
              </w:rPr>
              <w:t>життя</w:t>
            </w:r>
            <w:proofErr w:type="spellEnd"/>
            <w:r w:rsidRPr="00E15173">
              <w:rPr>
                <w:rFonts w:ascii="Times New Roman" w:eastAsia="Times New Roman" w:hAnsi="Times New Roman" w:cs="Times New Roman"/>
                <w:sz w:val="24"/>
                <w:szCs w:val="24"/>
                <w:lang w:val="ru-RU" w:eastAsia="ru-RU"/>
              </w:rPr>
              <w:t xml:space="preserve"> «Будь молодим - живи активно“</w:t>
            </w:r>
          </w:p>
          <w:p w14:paraId="30C4B674"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 </w:t>
            </w:r>
          </w:p>
        </w:tc>
        <w:tc>
          <w:tcPr>
            <w:tcW w:w="1299"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05984959" w14:textId="682D76EF" w:rsidR="0095071B" w:rsidRPr="00E15173" w:rsidRDefault="00072B58" w:rsidP="00BF4334">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w:t>
            </w:r>
            <w:r w:rsidR="0095071B" w:rsidRPr="00E15173">
              <w:rPr>
                <w:rFonts w:ascii="Times New Roman" w:eastAsia="Times New Roman" w:hAnsi="Times New Roman" w:cs="Times New Roman"/>
                <w:sz w:val="24"/>
                <w:szCs w:val="24"/>
                <w:lang w:val="ru-RU" w:eastAsia="ru-RU"/>
              </w:rPr>
              <w:t>500,00</w:t>
            </w:r>
          </w:p>
        </w:tc>
        <w:tc>
          <w:tcPr>
            <w:tcW w:w="4837" w:type="dxa"/>
            <w:vMerge w:val="restart"/>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3E42A091" w14:textId="77777777" w:rsidR="0095071B" w:rsidRPr="00E15173" w:rsidRDefault="0095071B" w:rsidP="00BF4334">
            <w:pPr>
              <w:rPr>
                <w:rFonts w:ascii="Times New Roman" w:eastAsia="Times New Roman" w:hAnsi="Times New Roman" w:cs="Times New Roman"/>
                <w:sz w:val="24"/>
                <w:szCs w:val="24"/>
                <w:lang w:val="ru-RU" w:eastAsia="ru-RU"/>
              </w:rPr>
            </w:pPr>
            <w:proofErr w:type="spellStart"/>
            <w:r w:rsidRPr="00E15173">
              <w:rPr>
                <w:rFonts w:ascii="Times New Roman" w:eastAsia="Times New Roman" w:hAnsi="Times New Roman" w:cs="Times New Roman"/>
                <w:sz w:val="24"/>
                <w:szCs w:val="24"/>
                <w:lang w:val="ru-RU" w:eastAsia="ru-RU"/>
              </w:rPr>
              <w:t>Декорації</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цукерки</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сувеніри</w:t>
            </w:r>
            <w:proofErr w:type="spellEnd"/>
          </w:p>
          <w:p w14:paraId="1D16AE39"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 </w:t>
            </w:r>
          </w:p>
        </w:tc>
      </w:tr>
      <w:tr w:rsidR="0095071B" w:rsidRPr="00E15173" w14:paraId="45282480" w14:textId="77777777" w:rsidTr="00E15173">
        <w:trPr>
          <w:trHeight w:val="540"/>
        </w:trPr>
        <w:tc>
          <w:tcPr>
            <w:tcW w:w="61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034EFDB4" w14:textId="2F2D875E" w:rsidR="0095071B" w:rsidRPr="00E15173" w:rsidRDefault="00072B58" w:rsidP="00BF4334">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w:t>
            </w:r>
            <w:r w:rsidR="00BC1AE9">
              <w:rPr>
                <w:rFonts w:ascii="Times New Roman" w:eastAsia="Times New Roman" w:hAnsi="Times New Roman" w:cs="Times New Roman"/>
                <w:sz w:val="24"/>
                <w:szCs w:val="24"/>
                <w:lang w:val="ru-RU" w:eastAsia="ru-RU"/>
              </w:rPr>
              <w:t>4</w:t>
            </w:r>
          </w:p>
        </w:tc>
        <w:tc>
          <w:tcPr>
            <w:tcW w:w="1606" w:type="dxa"/>
            <w:vMerge/>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08679126" w14:textId="77777777" w:rsidR="0095071B" w:rsidRPr="00E15173" w:rsidRDefault="0095071B" w:rsidP="00BF4334">
            <w:pPr>
              <w:rPr>
                <w:rFonts w:ascii="Times New Roman" w:eastAsia="Times New Roman" w:hAnsi="Times New Roman" w:cs="Times New Roman"/>
                <w:sz w:val="24"/>
                <w:szCs w:val="24"/>
                <w:lang w:val="ru-RU" w:eastAsia="ru-RU"/>
              </w:rPr>
            </w:pPr>
          </w:p>
        </w:tc>
        <w:tc>
          <w:tcPr>
            <w:tcW w:w="5810"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08381F79" w14:textId="5481923F" w:rsidR="0095071B" w:rsidRPr="00E15173" w:rsidRDefault="00072B58" w:rsidP="00BF4334">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День </w:t>
            </w:r>
            <w:proofErr w:type="spellStart"/>
            <w:r>
              <w:rPr>
                <w:rFonts w:ascii="Times New Roman" w:eastAsia="Times New Roman" w:hAnsi="Times New Roman" w:cs="Times New Roman"/>
                <w:sz w:val="24"/>
                <w:szCs w:val="24"/>
                <w:lang w:val="ru-RU" w:eastAsia="ru-RU"/>
              </w:rPr>
              <w:t>Козацтва</w:t>
            </w:r>
            <w:proofErr w:type="spellEnd"/>
            <w:r>
              <w:rPr>
                <w:rFonts w:ascii="Times New Roman" w:eastAsia="Times New Roman" w:hAnsi="Times New Roman" w:cs="Times New Roman"/>
                <w:sz w:val="24"/>
                <w:szCs w:val="24"/>
                <w:lang w:val="ru-RU" w:eastAsia="ru-RU"/>
              </w:rPr>
              <w:t xml:space="preserve">, День </w:t>
            </w:r>
            <w:proofErr w:type="spellStart"/>
            <w:r>
              <w:rPr>
                <w:rFonts w:ascii="Times New Roman" w:eastAsia="Times New Roman" w:hAnsi="Times New Roman" w:cs="Times New Roman"/>
                <w:sz w:val="24"/>
                <w:szCs w:val="24"/>
                <w:lang w:val="ru-RU" w:eastAsia="ru-RU"/>
              </w:rPr>
              <w:t>Захисників</w:t>
            </w:r>
            <w:proofErr w:type="spellEnd"/>
            <w:r>
              <w:rPr>
                <w:rFonts w:ascii="Times New Roman" w:eastAsia="Times New Roman" w:hAnsi="Times New Roman" w:cs="Times New Roman"/>
                <w:sz w:val="24"/>
                <w:szCs w:val="24"/>
                <w:lang w:val="ru-RU" w:eastAsia="ru-RU"/>
              </w:rPr>
              <w:t xml:space="preserve"> та </w:t>
            </w:r>
            <w:proofErr w:type="spellStart"/>
            <w:r>
              <w:rPr>
                <w:rFonts w:ascii="Times New Roman" w:eastAsia="Times New Roman" w:hAnsi="Times New Roman" w:cs="Times New Roman"/>
                <w:sz w:val="24"/>
                <w:szCs w:val="24"/>
                <w:lang w:val="ru-RU" w:eastAsia="ru-RU"/>
              </w:rPr>
              <w:t>Захисниць</w:t>
            </w:r>
            <w:proofErr w:type="spellEnd"/>
            <w:r>
              <w:rPr>
                <w:rFonts w:ascii="Times New Roman" w:eastAsia="Times New Roman" w:hAnsi="Times New Roman" w:cs="Times New Roman"/>
                <w:sz w:val="24"/>
                <w:szCs w:val="24"/>
                <w:lang w:val="ru-RU" w:eastAsia="ru-RU"/>
              </w:rPr>
              <w:t xml:space="preserve"> </w:t>
            </w:r>
            <w:proofErr w:type="spellStart"/>
            <w:r>
              <w:rPr>
                <w:rFonts w:ascii="Times New Roman" w:eastAsia="Times New Roman" w:hAnsi="Times New Roman" w:cs="Times New Roman"/>
                <w:sz w:val="24"/>
                <w:szCs w:val="24"/>
                <w:lang w:val="ru-RU" w:eastAsia="ru-RU"/>
              </w:rPr>
              <w:t>України</w:t>
            </w:r>
            <w:proofErr w:type="spellEnd"/>
          </w:p>
          <w:p w14:paraId="6C1C260F"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 </w:t>
            </w:r>
          </w:p>
        </w:tc>
        <w:tc>
          <w:tcPr>
            <w:tcW w:w="1299"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0EECF87A" w14:textId="14D18594" w:rsidR="0095071B" w:rsidRPr="00E15173" w:rsidRDefault="00072B58" w:rsidP="00BF4334">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1000</w:t>
            </w:r>
          </w:p>
        </w:tc>
        <w:tc>
          <w:tcPr>
            <w:tcW w:w="4837" w:type="dxa"/>
            <w:vMerge/>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340529FA" w14:textId="77777777" w:rsidR="0095071B" w:rsidRPr="00E15173" w:rsidRDefault="0095071B" w:rsidP="00BF4334">
            <w:pPr>
              <w:rPr>
                <w:rFonts w:ascii="Times New Roman" w:eastAsia="Times New Roman" w:hAnsi="Times New Roman" w:cs="Times New Roman"/>
                <w:sz w:val="24"/>
                <w:szCs w:val="24"/>
                <w:lang w:val="ru-RU" w:eastAsia="ru-RU"/>
              </w:rPr>
            </w:pPr>
          </w:p>
        </w:tc>
      </w:tr>
      <w:tr w:rsidR="0095071B" w:rsidRPr="00E15173" w14:paraId="0F092AAE" w14:textId="77777777" w:rsidTr="00E15173">
        <w:trPr>
          <w:trHeight w:val="2253"/>
        </w:trPr>
        <w:tc>
          <w:tcPr>
            <w:tcW w:w="61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300D23AF" w14:textId="4F9E1E99"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 </w:t>
            </w:r>
            <w:r w:rsidR="00072B58">
              <w:rPr>
                <w:rFonts w:ascii="Times New Roman" w:eastAsia="Times New Roman" w:hAnsi="Times New Roman" w:cs="Times New Roman"/>
                <w:sz w:val="24"/>
                <w:szCs w:val="24"/>
                <w:lang w:val="ru-RU" w:eastAsia="ru-RU"/>
              </w:rPr>
              <w:t>2</w:t>
            </w:r>
            <w:r w:rsidR="00BC1AE9">
              <w:rPr>
                <w:rFonts w:ascii="Times New Roman" w:eastAsia="Times New Roman" w:hAnsi="Times New Roman" w:cs="Times New Roman"/>
                <w:sz w:val="24"/>
                <w:szCs w:val="24"/>
                <w:lang w:val="ru-RU" w:eastAsia="ru-RU"/>
              </w:rPr>
              <w:t>5</w:t>
            </w:r>
          </w:p>
        </w:tc>
        <w:tc>
          <w:tcPr>
            <w:tcW w:w="1606" w:type="dxa"/>
            <w:vMerge/>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031EBA9B" w14:textId="77777777" w:rsidR="0095071B" w:rsidRPr="00E15173" w:rsidRDefault="0095071B" w:rsidP="00BF4334">
            <w:pPr>
              <w:rPr>
                <w:rFonts w:ascii="Times New Roman" w:eastAsia="Times New Roman" w:hAnsi="Times New Roman" w:cs="Times New Roman"/>
                <w:sz w:val="24"/>
                <w:szCs w:val="24"/>
                <w:lang w:val="ru-RU" w:eastAsia="ru-RU"/>
              </w:rPr>
            </w:pPr>
          </w:p>
        </w:tc>
        <w:tc>
          <w:tcPr>
            <w:tcW w:w="5810"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4CE99178" w14:textId="77777777" w:rsidR="0095071B" w:rsidRPr="00E15173" w:rsidRDefault="0095071B" w:rsidP="00BF4334">
            <w:pPr>
              <w:rPr>
                <w:rFonts w:ascii="Times New Roman" w:eastAsia="Times New Roman" w:hAnsi="Times New Roman" w:cs="Times New Roman"/>
                <w:sz w:val="24"/>
                <w:szCs w:val="24"/>
                <w:lang w:val="ru-RU" w:eastAsia="ru-RU"/>
              </w:rPr>
            </w:pPr>
            <w:proofErr w:type="spellStart"/>
            <w:r w:rsidRPr="00E15173">
              <w:rPr>
                <w:rFonts w:ascii="Times New Roman" w:eastAsia="Times New Roman" w:hAnsi="Times New Roman" w:cs="Times New Roman"/>
                <w:sz w:val="24"/>
                <w:szCs w:val="24"/>
                <w:lang w:val="ru-RU" w:eastAsia="ru-RU"/>
              </w:rPr>
              <w:t>Забезпечення</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участі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активної</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молоді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молодіжних</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організацій</w:t>
            </w:r>
            <w:proofErr w:type="spellEnd"/>
            <w:r w:rsidRPr="00E15173">
              <w:rPr>
                <w:rFonts w:ascii="Times New Roman" w:eastAsia="Times New Roman" w:hAnsi="Times New Roman" w:cs="Times New Roman"/>
                <w:sz w:val="24"/>
                <w:szCs w:val="24"/>
                <w:lang w:val="ru-RU" w:eastAsia="ru-RU"/>
              </w:rPr>
              <w:t xml:space="preserve"> та </w:t>
            </w:r>
            <w:proofErr w:type="spellStart"/>
            <w:r w:rsidRPr="00E15173">
              <w:rPr>
                <w:rFonts w:ascii="Times New Roman" w:eastAsia="Times New Roman" w:hAnsi="Times New Roman" w:cs="Times New Roman"/>
                <w:sz w:val="24"/>
                <w:szCs w:val="24"/>
                <w:lang w:val="ru-RU" w:eastAsia="ru-RU"/>
              </w:rPr>
              <w:t>громадських</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об’єднань</w:t>
            </w:r>
            <w:proofErr w:type="spellEnd"/>
            <w:r w:rsidRPr="00E15173">
              <w:rPr>
                <w:rFonts w:ascii="Times New Roman" w:eastAsia="Times New Roman" w:hAnsi="Times New Roman" w:cs="Times New Roman"/>
                <w:sz w:val="24"/>
                <w:szCs w:val="24"/>
                <w:lang w:val="ru-RU" w:eastAsia="ru-RU"/>
              </w:rPr>
              <w:t xml:space="preserve"> в форумах, </w:t>
            </w:r>
            <w:proofErr w:type="spellStart"/>
            <w:r w:rsidRPr="00E15173">
              <w:rPr>
                <w:rFonts w:ascii="Times New Roman" w:eastAsia="Times New Roman" w:hAnsi="Times New Roman" w:cs="Times New Roman"/>
                <w:sz w:val="24"/>
                <w:szCs w:val="24"/>
                <w:lang w:val="ru-RU" w:eastAsia="ru-RU"/>
              </w:rPr>
              <w:t>конференціях</w:t>
            </w:r>
            <w:proofErr w:type="spellEnd"/>
            <w:r w:rsidRPr="00E15173">
              <w:rPr>
                <w:rFonts w:ascii="Times New Roman" w:eastAsia="Times New Roman" w:hAnsi="Times New Roman" w:cs="Times New Roman"/>
                <w:sz w:val="24"/>
                <w:szCs w:val="24"/>
                <w:lang w:val="ru-RU" w:eastAsia="ru-RU"/>
              </w:rPr>
              <w:t xml:space="preserve">, культурно - </w:t>
            </w:r>
            <w:proofErr w:type="spellStart"/>
            <w:r w:rsidRPr="00E15173">
              <w:rPr>
                <w:rFonts w:ascii="Times New Roman" w:eastAsia="Times New Roman" w:hAnsi="Times New Roman" w:cs="Times New Roman"/>
                <w:sz w:val="24"/>
                <w:szCs w:val="24"/>
                <w:lang w:val="ru-RU" w:eastAsia="ru-RU"/>
              </w:rPr>
              <w:t>масових</w:t>
            </w:r>
            <w:proofErr w:type="spellEnd"/>
            <w:r w:rsidRPr="00E15173">
              <w:rPr>
                <w:rFonts w:ascii="Times New Roman" w:eastAsia="Times New Roman" w:hAnsi="Times New Roman" w:cs="Times New Roman"/>
                <w:sz w:val="24"/>
                <w:szCs w:val="24"/>
                <w:lang w:val="ru-RU" w:eastAsia="ru-RU"/>
              </w:rPr>
              <w:t xml:space="preserve"> заходах </w:t>
            </w:r>
            <w:proofErr w:type="spellStart"/>
            <w:r w:rsidRPr="00E15173">
              <w:rPr>
                <w:rFonts w:ascii="Times New Roman" w:eastAsia="Times New Roman" w:hAnsi="Times New Roman" w:cs="Times New Roman"/>
                <w:sz w:val="24"/>
                <w:szCs w:val="24"/>
                <w:lang w:val="ru-RU" w:eastAsia="ru-RU"/>
              </w:rPr>
              <w:t>що</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спрямовані</w:t>
            </w:r>
            <w:proofErr w:type="spellEnd"/>
            <w:r w:rsidRPr="00E15173">
              <w:rPr>
                <w:rFonts w:ascii="Times New Roman" w:eastAsia="Times New Roman" w:hAnsi="Times New Roman" w:cs="Times New Roman"/>
                <w:sz w:val="24"/>
                <w:szCs w:val="24"/>
                <w:lang w:val="ru-RU" w:eastAsia="ru-RU"/>
              </w:rPr>
              <w:t xml:space="preserve"> на </w:t>
            </w:r>
            <w:proofErr w:type="spellStart"/>
            <w:r w:rsidRPr="00E15173">
              <w:rPr>
                <w:rFonts w:ascii="Times New Roman" w:eastAsia="Times New Roman" w:hAnsi="Times New Roman" w:cs="Times New Roman"/>
                <w:sz w:val="24"/>
                <w:szCs w:val="24"/>
                <w:lang w:val="ru-RU" w:eastAsia="ru-RU"/>
              </w:rPr>
              <w:t>вирішення</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актуальних</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молодіжних</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питань</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різного</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рівня</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регіональні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обласні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всеукраїнські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міжнародні</w:t>
            </w:r>
            <w:proofErr w:type="spellEnd"/>
            <w:r w:rsidRPr="00E15173">
              <w:rPr>
                <w:rFonts w:ascii="Times New Roman" w:eastAsia="Times New Roman" w:hAnsi="Times New Roman" w:cs="Times New Roman"/>
                <w:sz w:val="24"/>
                <w:szCs w:val="24"/>
                <w:lang w:val="ru-RU" w:eastAsia="ru-RU"/>
              </w:rPr>
              <w:t xml:space="preserve"> та </w:t>
            </w:r>
            <w:proofErr w:type="spellStart"/>
            <w:r w:rsidRPr="00E15173">
              <w:rPr>
                <w:rFonts w:ascii="Times New Roman" w:eastAsia="Times New Roman" w:hAnsi="Times New Roman" w:cs="Times New Roman"/>
                <w:sz w:val="24"/>
                <w:szCs w:val="24"/>
                <w:lang w:val="ru-RU" w:eastAsia="ru-RU"/>
              </w:rPr>
              <w:t>ін</w:t>
            </w:r>
            <w:proofErr w:type="spellEnd"/>
            <w:r w:rsidRPr="00E15173">
              <w:rPr>
                <w:rFonts w:ascii="Times New Roman" w:eastAsia="Times New Roman" w:hAnsi="Times New Roman" w:cs="Times New Roman"/>
                <w:sz w:val="24"/>
                <w:szCs w:val="24"/>
                <w:lang w:val="ru-RU" w:eastAsia="ru-RU"/>
              </w:rPr>
              <w:t>.)</w:t>
            </w:r>
          </w:p>
        </w:tc>
        <w:tc>
          <w:tcPr>
            <w:tcW w:w="1299"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377E752C"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3000,00</w:t>
            </w:r>
          </w:p>
        </w:tc>
        <w:tc>
          <w:tcPr>
            <w:tcW w:w="4837"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0961FBE5" w14:textId="77777777" w:rsidR="0095071B" w:rsidRPr="00E15173" w:rsidRDefault="0095071B" w:rsidP="00BF4334">
            <w:pPr>
              <w:rPr>
                <w:rFonts w:ascii="Times New Roman" w:eastAsia="Times New Roman" w:hAnsi="Times New Roman" w:cs="Times New Roman"/>
                <w:sz w:val="24"/>
                <w:szCs w:val="24"/>
                <w:lang w:val="ru-RU" w:eastAsia="ru-RU"/>
              </w:rPr>
            </w:pPr>
            <w:proofErr w:type="spellStart"/>
            <w:r w:rsidRPr="00E15173">
              <w:rPr>
                <w:rFonts w:ascii="Times New Roman" w:eastAsia="Times New Roman" w:hAnsi="Times New Roman" w:cs="Times New Roman"/>
                <w:sz w:val="24"/>
                <w:szCs w:val="24"/>
                <w:lang w:val="ru-RU" w:eastAsia="ru-RU"/>
              </w:rPr>
              <w:t>Нерегулярні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пасажирські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перевезення</w:t>
            </w:r>
            <w:proofErr w:type="spellEnd"/>
          </w:p>
        </w:tc>
      </w:tr>
      <w:tr w:rsidR="0095071B" w:rsidRPr="00B14D22" w14:paraId="18FAC129" w14:textId="77777777" w:rsidTr="00E15173">
        <w:trPr>
          <w:trHeight w:val="255"/>
        </w:trPr>
        <w:tc>
          <w:tcPr>
            <w:tcW w:w="61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6DB7084F" w14:textId="663A1928" w:rsidR="0095071B" w:rsidRPr="00E15173" w:rsidRDefault="00072B58" w:rsidP="00BF4334">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w:t>
            </w:r>
            <w:r w:rsidR="00BC1AE9">
              <w:rPr>
                <w:rFonts w:ascii="Times New Roman" w:eastAsia="Times New Roman" w:hAnsi="Times New Roman" w:cs="Times New Roman"/>
                <w:sz w:val="24"/>
                <w:szCs w:val="24"/>
                <w:lang w:val="ru-RU" w:eastAsia="ru-RU"/>
              </w:rPr>
              <w:t>6</w:t>
            </w:r>
          </w:p>
        </w:tc>
        <w:tc>
          <w:tcPr>
            <w:tcW w:w="1606" w:type="dxa"/>
            <w:vMerge w:val="restart"/>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21C6BA42"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Листопад</w:t>
            </w:r>
          </w:p>
        </w:tc>
        <w:tc>
          <w:tcPr>
            <w:tcW w:w="5810"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5FE43DAE"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 xml:space="preserve">День </w:t>
            </w:r>
            <w:proofErr w:type="spellStart"/>
            <w:r w:rsidRPr="00E15173">
              <w:rPr>
                <w:rFonts w:ascii="Times New Roman" w:eastAsia="Times New Roman" w:hAnsi="Times New Roman" w:cs="Times New Roman"/>
                <w:sz w:val="24"/>
                <w:szCs w:val="24"/>
                <w:lang w:val="ru-RU" w:eastAsia="ru-RU"/>
              </w:rPr>
              <w:t>захисту</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дітей</w:t>
            </w:r>
            <w:proofErr w:type="spellEnd"/>
          </w:p>
          <w:p w14:paraId="521F35E5"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 </w:t>
            </w:r>
          </w:p>
        </w:tc>
        <w:tc>
          <w:tcPr>
            <w:tcW w:w="1299"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12636B6F" w14:textId="0A446E53" w:rsidR="0095071B" w:rsidRPr="00E15173" w:rsidRDefault="00B14D22" w:rsidP="00BF4334">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11 </w:t>
            </w:r>
            <w:r w:rsidR="0095071B" w:rsidRPr="00E15173">
              <w:rPr>
                <w:rFonts w:ascii="Times New Roman" w:eastAsia="Times New Roman" w:hAnsi="Times New Roman" w:cs="Times New Roman"/>
                <w:sz w:val="24"/>
                <w:szCs w:val="24"/>
                <w:lang w:val="ru-RU" w:eastAsia="ru-RU"/>
              </w:rPr>
              <w:t>000,00</w:t>
            </w:r>
          </w:p>
        </w:tc>
        <w:tc>
          <w:tcPr>
            <w:tcW w:w="4837" w:type="dxa"/>
            <w:vMerge w:val="restart"/>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0B1D419E" w14:textId="7E8580E0" w:rsidR="0095071B" w:rsidRPr="00E15173" w:rsidRDefault="0095071B" w:rsidP="00BF4334">
            <w:pPr>
              <w:rPr>
                <w:rFonts w:ascii="Times New Roman" w:eastAsia="Times New Roman" w:hAnsi="Times New Roman" w:cs="Times New Roman"/>
                <w:sz w:val="24"/>
                <w:szCs w:val="24"/>
                <w:lang w:val="ru-RU" w:eastAsia="ru-RU"/>
              </w:rPr>
            </w:pPr>
            <w:proofErr w:type="spellStart"/>
            <w:r w:rsidRPr="00E15173">
              <w:rPr>
                <w:rFonts w:ascii="Times New Roman" w:eastAsia="Times New Roman" w:hAnsi="Times New Roman" w:cs="Times New Roman"/>
                <w:sz w:val="24"/>
                <w:szCs w:val="24"/>
                <w:lang w:val="ru-RU" w:eastAsia="ru-RU"/>
              </w:rPr>
              <w:t>Подарунки</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цукерки</w:t>
            </w:r>
            <w:proofErr w:type="spellEnd"/>
            <w:r w:rsidRPr="00E15173">
              <w:rPr>
                <w:rFonts w:ascii="Times New Roman" w:eastAsia="Times New Roman" w:hAnsi="Times New Roman" w:cs="Times New Roman"/>
                <w:sz w:val="24"/>
                <w:szCs w:val="24"/>
                <w:lang w:val="ru-RU" w:eastAsia="ru-RU"/>
              </w:rPr>
              <w:t xml:space="preserve">, </w:t>
            </w:r>
            <w:proofErr w:type="spellStart"/>
            <w:r w:rsidR="00B14D22">
              <w:rPr>
                <w:rFonts w:ascii="Times New Roman" w:eastAsia="Times New Roman" w:hAnsi="Times New Roman" w:cs="Times New Roman"/>
                <w:sz w:val="24"/>
                <w:szCs w:val="24"/>
                <w:lang w:val="ru-RU" w:eastAsia="ru-RU"/>
              </w:rPr>
              <w:t>аніматори</w:t>
            </w:r>
            <w:proofErr w:type="spellEnd"/>
          </w:p>
          <w:p w14:paraId="7C6AF807" w14:textId="77777777" w:rsidR="0095071B" w:rsidRPr="00E15173" w:rsidRDefault="0095071B" w:rsidP="00BF4334">
            <w:pPr>
              <w:rPr>
                <w:rFonts w:ascii="Times New Roman" w:eastAsia="Times New Roman" w:hAnsi="Times New Roman" w:cs="Times New Roman"/>
                <w:sz w:val="24"/>
                <w:szCs w:val="24"/>
                <w:lang w:val="ru-RU" w:eastAsia="ru-RU"/>
              </w:rPr>
            </w:pPr>
          </w:p>
          <w:p w14:paraId="2EBA1623" w14:textId="62AE1B78" w:rsidR="0095071B" w:rsidRPr="00E15173" w:rsidRDefault="0095071B" w:rsidP="00BF4334">
            <w:pPr>
              <w:rPr>
                <w:rFonts w:ascii="Times New Roman" w:eastAsia="Times New Roman" w:hAnsi="Times New Roman" w:cs="Times New Roman"/>
                <w:sz w:val="24"/>
                <w:szCs w:val="24"/>
                <w:lang w:val="ru-RU" w:eastAsia="ru-RU"/>
              </w:rPr>
            </w:pPr>
            <w:proofErr w:type="spellStart"/>
            <w:r w:rsidRPr="00E15173">
              <w:rPr>
                <w:rFonts w:ascii="Times New Roman" w:eastAsia="Times New Roman" w:hAnsi="Times New Roman" w:cs="Times New Roman"/>
                <w:sz w:val="24"/>
                <w:szCs w:val="24"/>
                <w:lang w:val="ru-RU" w:eastAsia="ru-RU"/>
              </w:rPr>
              <w:t>Декорації</w:t>
            </w:r>
            <w:proofErr w:type="spellEnd"/>
            <w:r w:rsidRPr="00E15173">
              <w:rPr>
                <w:rFonts w:ascii="Times New Roman" w:eastAsia="Times New Roman" w:hAnsi="Times New Roman" w:cs="Times New Roman"/>
                <w:sz w:val="24"/>
                <w:szCs w:val="24"/>
                <w:lang w:val="ru-RU" w:eastAsia="ru-RU"/>
              </w:rPr>
              <w:t>,</w:t>
            </w:r>
            <w:r w:rsidR="00B14D22">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подарунки</w:t>
            </w:r>
            <w:proofErr w:type="spellEnd"/>
          </w:p>
          <w:p w14:paraId="33EFFE47"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 </w:t>
            </w:r>
          </w:p>
        </w:tc>
      </w:tr>
      <w:tr w:rsidR="0095071B" w:rsidRPr="00E15173" w14:paraId="62283D6F" w14:textId="77777777" w:rsidTr="00E15173">
        <w:trPr>
          <w:trHeight w:val="555"/>
        </w:trPr>
        <w:tc>
          <w:tcPr>
            <w:tcW w:w="61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66D113CA" w14:textId="0D526699" w:rsidR="0095071B" w:rsidRPr="00E15173" w:rsidRDefault="00072B58" w:rsidP="00BF4334">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w:t>
            </w:r>
            <w:r w:rsidR="00BC1AE9">
              <w:rPr>
                <w:rFonts w:ascii="Times New Roman" w:eastAsia="Times New Roman" w:hAnsi="Times New Roman" w:cs="Times New Roman"/>
                <w:sz w:val="24"/>
                <w:szCs w:val="24"/>
                <w:lang w:val="ru-RU" w:eastAsia="ru-RU"/>
              </w:rPr>
              <w:t>7</w:t>
            </w:r>
          </w:p>
        </w:tc>
        <w:tc>
          <w:tcPr>
            <w:tcW w:w="1606" w:type="dxa"/>
            <w:vMerge/>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7DF11AAC" w14:textId="77777777" w:rsidR="0095071B" w:rsidRPr="00E15173" w:rsidRDefault="0095071B" w:rsidP="00BF4334">
            <w:pPr>
              <w:rPr>
                <w:rFonts w:ascii="Times New Roman" w:eastAsia="Times New Roman" w:hAnsi="Times New Roman" w:cs="Times New Roman"/>
                <w:sz w:val="24"/>
                <w:szCs w:val="24"/>
                <w:lang w:val="ru-RU" w:eastAsia="ru-RU"/>
              </w:rPr>
            </w:pPr>
          </w:p>
        </w:tc>
        <w:tc>
          <w:tcPr>
            <w:tcW w:w="5810"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25994713"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«День села»</w:t>
            </w:r>
          </w:p>
          <w:p w14:paraId="044870DC"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 </w:t>
            </w:r>
          </w:p>
        </w:tc>
        <w:tc>
          <w:tcPr>
            <w:tcW w:w="1299"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6A1E49F0"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6000,00</w:t>
            </w:r>
          </w:p>
        </w:tc>
        <w:tc>
          <w:tcPr>
            <w:tcW w:w="4837" w:type="dxa"/>
            <w:vMerge/>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270767DC" w14:textId="77777777" w:rsidR="0095071B" w:rsidRPr="00E15173" w:rsidRDefault="0095071B" w:rsidP="00BF4334">
            <w:pPr>
              <w:rPr>
                <w:rFonts w:ascii="Times New Roman" w:eastAsia="Times New Roman" w:hAnsi="Times New Roman" w:cs="Times New Roman"/>
                <w:sz w:val="24"/>
                <w:szCs w:val="24"/>
                <w:lang w:val="ru-RU" w:eastAsia="ru-RU"/>
              </w:rPr>
            </w:pPr>
          </w:p>
        </w:tc>
      </w:tr>
      <w:tr w:rsidR="0095071B" w:rsidRPr="00E15173" w14:paraId="3C2928C1" w14:textId="77777777" w:rsidTr="00E15173">
        <w:trPr>
          <w:trHeight w:val="1500"/>
        </w:trPr>
        <w:tc>
          <w:tcPr>
            <w:tcW w:w="61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3CC9B559" w14:textId="2739D4DD"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lastRenderedPageBreak/>
              <w:t> </w:t>
            </w:r>
            <w:r w:rsidR="00072B58">
              <w:rPr>
                <w:rFonts w:ascii="Times New Roman" w:eastAsia="Times New Roman" w:hAnsi="Times New Roman" w:cs="Times New Roman"/>
                <w:sz w:val="24"/>
                <w:szCs w:val="24"/>
                <w:lang w:val="ru-RU" w:eastAsia="ru-RU"/>
              </w:rPr>
              <w:t>2</w:t>
            </w:r>
            <w:r w:rsidR="00BC1AE9">
              <w:rPr>
                <w:rFonts w:ascii="Times New Roman" w:eastAsia="Times New Roman" w:hAnsi="Times New Roman" w:cs="Times New Roman"/>
                <w:sz w:val="24"/>
                <w:szCs w:val="24"/>
                <w:lang w:val="ru-RU" w:eastAsia="ru-RU"/>
              </w:rPr>
              <w:t>8</w:t>
            </w:r>
          </w:p>
        </w:tc>
        <w:tc>
          <w:tcPr>
            <w:tcW w:w="1606" w:type="dxa"/>
            <w:vMerge/>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213EF1FF" w14:textId="77777777" w:rsidR="0095071B" w:rsidRPr="00E15173" w:rsidRDefault="0095071B" w:rsidP="00BF4334">
            <w:pPr>
              <w:rPr>
                <w:rFonts w:ascii="Times New Roman" w:eastAsia="Times New Roman" w:hAnsi="Times New Roman" w:cs="Times New Roman"/>
                <w:sz w:val="24"/>
                <w:szCs w:val="24"/>
                <w:lang w:val="ru-RU" w:eastAsia="ru-RU"/>
              </w:rPr>
            </w:pPr>
          </w:p>
        </w:tc>
        <w:tc>
          <w:tcPr>
            <w:tcW w:w="5810"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06D6953D" w14:textId="77777777" w:rsidR="0095071B" w:rsidRPr="00E15173" w:rsidRDefault="0095071B" w:rsidP="00BF4334">
            <w:pPr>
              <w:rPr>
                <w:rFonts w:ascii="Times New Roman" w:eastAsia="Times New Roman" w:hAnsi="Times New Roman" w:cs="Times New Roman"/>
                <w:sz w:val="24"/>
                <w:szCs w:val="24"/>
                <w:lang w:val="ru-RU" w:eastAsia="ru-RU"/>
              </w:rPr>
            </w:pPr>
            <w:proofErr w:type="spellStart"/>
            <w:r w:rsidRPr="00E15173">
              <w:rPr>
                <w:rFonts w:ascii="Times New Roman" w:eastAsia="Times New Roman" w:hAnsi="Times New Roman" w:cs="Times New Roman"/>
                <w:sz w:val="24"/>
                <w:szCs w:val="24"/>
                <w:lang w:val="ru-RU" w:eastAsia="ru-RU"/>
              </w:rPr>
              <w:t>Забезпечення</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участі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активної</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молоді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молодіжних</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організацій</w:t>
            </w:r>
            <w:proofErr w:type="spellEnd"/>
            <w:r w:rsidRPr="00E15173">
              <w:rPr>
                <w:rFonts w:ascii="Times New Roman" w:eastAsia="Times New Roman" w:hAnsi="Times New Roman" w:cs="Times New Roman"/>
                <w:sz w:val="24"/>
                <w:szCs w:val="24"/>
                <w:lang w:val="ru-RU" w:eastAsia="ru-RU"/>
              </w:rPr>
              <w:t xml:space="preserve"> та </w:t>
            </w:r>
            <w:proofErr w:type="spellStart"/>
            <w:r w:rsidRPr="00E15173">
              <w:rPr>
                <w:rFonts w:ascii="Times New Roman" w:eastAsia="Times New Roman" w:hAnsi="Times New Roman" w:cs="Times New Roman"/>
                <w:sz w:val="24"/>
                <w:szCs w:val="24"/>
                <w:lang w:val="ru-RU" w:eastAsia="ru-RU"/>
              </w:rPr>
              <w:t>громадських</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об’єднань</w:t>
            </w:r>
            <w:proofErr w:type="spellEnd"/>
            <w:r w:rsidRPr="00E15173">
              <w:rPr>
                <w:rFonts w:ascii="Times New Roman" w:eastAsia="Times New Roman" w:hAnsi="Times New Roman" w:cs="Times New Roman"/>
                <w:sz w:val="24"/>
                <w:szCs w:val="24"/>
                <w:lang w:val="ru-RU" w:eastAsia="ru-RU"/>
              </w:rPr>
              <w:t xml:space="preserve"> в форумах, </w:t>
            </w:r>
            <w:proofErr w:type="spellStart"/>
            <w:r w:rsidRPr="00E15173">
              <w:rPr>
                <w:rFonts w:ascii="Times New Roman" w:eastAsia="Times New Roman" w:hAnsi="Times New Roman" w:cs="Times New Roman"/>
                <w:sz w:val="24"/>
                <w:szCs w:val="24"/>
                <w:lang w:val="ru-RU" w:eastAsia="ru-RU"/>
              </w:rPr>
              <w:t>конференціях</w:t>
            </w:r>
            <w:proofErr w:type="spellEnd"/>
            <w:r w:rsidRPr="00E15173">
              <w:rPr>
                <w:rFonts w:ascii="Times New Roman" w:eastAsia="Times New Roman" w:hAnsi="Times New Roman" w:cs="Times New Roman"/>
                <w:sz w:val="24"/>
                <w:szCs w:val="24"/>
                <w:lang w:val="ru-RU" w:eastAsia="ru-RU"/>
              </w:rPr>
              <w:t xml:space="preserve">, культурно - </w:t>
            </w:r>
            <w:proofErr w:type="spellStart"/>
            <w:r w:rsidRPr="00E15173">
              <w:rPr>
                <w:rFonts w:ascii="Times New Roman" w:eastAsia="Times New Roman" w:hAnsi="Times New Roman" w:cs="Times New Roman"/>
                <w:sz w:val="24"/>
                <w:szCs w:val="24"/>
                <w:lang w:val="ru-RU" w:eastAsia="ru-RU"/>
              </w:rPr>
              <w:t>масових</w:t>
            </w:r>
            <w:proofErr w:type="spellEnd"/>
            <w:r w:rsidRPr="00E15173">
              <w:rPr>
                <w:rFonts w:ascii="Times New Roman" w:eastAsia="Times New Roman" w:hAnsi="Times New Roman" w:cs="Times New Roman"/>
                <w:sz w:val="24"/>
                <w:szCs w:val="24"/>
                <w:lang w:val="ru-RU" w:eastAsia="ru-RU"/>
              </w:rPr>
              <w:t xml:space="preserve"> заходах </w:t>
            </w:r>
            <w:proofErr w:type="spellStart"/>
            <w:r w:rsidRPr="00E15173">
              <w:rPr>
                <w:rFonts w:ascii="Times New Roman" w:eastAsia="Times New Roman" w:hAnsi="Times New Roman" w:cs="Times New Roman"/>
                <w:sz w:val="24"/>
                <w:szCs w:val="24"/>
                <w:lang w:val="ru-RU" w:eastAsia="ru-RU"/>
              </w:rPr>
              <w:t>що</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спрямовані</w:t>
            </w:r>
            <w:proofErr w:type="spellEnd"/>
            <w:r w:rsidRPr="00E15173">
              <w:rPr>
                <w:rFonts w:ascii="Times New Roman" w:eastAsia="Times New Roman" w:hAnsi="Times New Roman" w:cs="Times New Roman"/>
                <w:sz w:val="24"/>
                <w:szCs w:val="24"/>
                <w:lang w:val="ru-RU" w:eastAsia="ru-RU"/>
              </w:rPr>
              <w:t xml:space="preserve"> на </w:t>
            </w:r>
            <w:proofErr w:type="spellStart"/>
            <w:r w:rsidRPr="00E15173">
              <w:rPr>
                <w:rFonts w:ascii="Times New Roman" w:eastAsia="Times New Roman" w:hAnsi="Times New Roman" w:cs="Times New Roman"/>
                <w:sz w:val="24"/>
                <w:szCs w:val="24"/>
                <w:lang w:val="ru-RU" w:eastAsia="ru-RU"/>
              </w:rPr>
              <w:t>вирішення</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актуальних</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молодіжних</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питань</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різного</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рівня</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регіональні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обласні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всеукраїнські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міжнародні</w:t>
            </w:r>
            <w:proofErr w:type="spellEnd"/>
            <w:r w:rsidRPr="00E15173">
              <w:rPr>
                <w:rFonts w:ascii="Times New Roman" w:eastAsia="Times New Roman" w:hAnsi="Times New Roman" w:cs="Times New Roman"/>
                <w:sz w:val="24"/>
                <w:szCs w:val="24"/>
                <w:lang w:val="ru-RU" w:eastAsia="ru-RU"/>
              </w:rPr>
              <w:t xml:space="preserve"> та </w:t>
            </w:r>
            <w:proofErr w:type="spellStart"/>
            <w:r w:rsidRPr="00E15173">
              <w:rPr>
                <w:rFonts w:ascii="Times New Roman" w:eastAsia="Times New Roman" w:hAnsi="Times New Roman" w:cs="Times New Roman"/>
                <w:sz w:val="24"/>
                <w:szCs w:val="24"/>
                <w:lang w:val="ru-RU" w:eastAsia="ru-RU"/>
              </w:rPr>
              <w:t>ін</w:t>
            </w:r>
            <w:proofErr w:type="spellEnd"/>
            <w:r w:rsidRPr="00E15173">
              <w:rPr>
                <w:rFonts w:ascii="Times New Roman" w:eastAsia="Times New Roman" w:hAnsi="Times New Roman" w:cs="Times New Roman"/>
                <w:sz w:val="24"/>
                <w:szCs w:val="24"/>
                <w:lang w:val="ru-RU" w:eastAsia="ru-RU"/>
              </w:rPr>
              <w:t>.)</w:t>
            </w:r>
          </w:p>
        </w:tc>
        <w:tc>
          <w:tcPr>
            <w:tcW w:w="1299"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7127F137"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2000,00</w:t>
            </w:r>
          </w:p>
        </w:tc>
        <w:tc>
          <w:tcPr>
            <w:tcW w:w="4837"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245DC3B1" w14:textId="77777777" w:rsidR="0095071B" w:rsidRPr="00E15173" w:rsidRDefault="0095071B" w:rsidP="00BF4334">
            <w:pPr>
              <w:rPr>
                <w:rFonts w:ascii="Times New Roman" w:eastAsia="Times New Roman" w:hAnsi="Times New Roman" w:cs="Times New Roman"/>
                <w:sz w:val="24"/>
                <w:szCs w:val="24"/>
                <w:lang w:val="ru-RU" w:eastAsia="ru-RU"/>
              </w:rPr>
            </w:pPr>
            <w:proofErr w:type="spellStart"/>
            <w:r w:rsidRPr="00E15173">
              <w:rPr>
                <w:rFonts w:ascii="Times New Roman" w:eastAsia="Times New Roman" w:hAnsi="Times New Roman" w:cs="Times New Roman"/>
                <w:sz w:val="24"/>
                <w:szCs w:val="24"/>
                <w:lang w:val="ru-RU" w:eastAsia="ru-RU"/>
              </w:rPr>
              <w:t>Нерегулярні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пасажирські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перевезення</w:t>
            </w:r>
            <w:proofErr w:type="spellEnd"/>
          </w:p>
        </w:tc>
      </w:tr>
      <w:tr w:rsidR="0095071B" w:rsidRPr="00E15173" w14:paraId="0B941E20" w14:textId="77777777" w:rsidTr="00E15173">
        <w:trPr>
          <w:trHeight w:val="510"/>
        </w:trPr>
        <w:tc>
          <w:tcPr>
            <w:tcW w:w="61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120D4A95" w14:textId="738C56D1"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2</w:t>
            </w:r>
            <w:r w:rsidR="00BC1AE9">
              <w:rPr>
                <w:rFonts w:ascii="Times New Roman" w:eastAsia="Times New Roman" w:hAnsi="Times New Roman" w:cs="Times New Roman"/>
                <w:sz w:val="24"/>
                <w:szCs w:val="24"/>
                <w:lang w:val="ru-RU" w:eastAsia="ru-RU"/>
              </w:rPr>
              <w:t>9</w:t>
            </w:r>
          </w:p>
        </w:tc>
        <w:tc>
          <w:tcPr>
            <w:tcW w:w="1606" w:type="dxa"/>
            <w:vMerge w:val="restart"/>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22F30122" w14:textId="77777777" w:rsidR="0095071B" w:rsidRPr="00E15173" w:rsidRDefault="0095071B" w:rsidP="00BF4334">
            <w:pPr>
              <w:rPr>
                <w:rFonts w:ascii="Times New Roman" w:eastAsia="Times New Roman" w:hAnsi="Times New Roman" w:cs="Times New Roman"/>
                <w:sz w:val="24"/>
                <w:szCs w:val="24"/>
                <w:lang w:val="ru-RU" w:eastAsia="ru-RU"/>
              </w:rPr>
            </w:pPr>
            <w:proofErr w:type="spellStart"/>
            <w:r w:rsidRPr="00E15173">
              <w:rPr>
                <w:rFonts w:ascii="Times New Roman" w:eastAsia="Times New Roman" w:hAnsi="Times New Roman" w:cs="Times New Roman"/>
                <w:sz w:val="24"/>
                <w:szCs w:val="24"/>
                <w:lang w:val="ru-RU" w:eastAsia="ru-RU"/>
              </w:rPr>
              <w:t>Грудень</w:t>
            </w:r>
            <w:proofErr w:type="spellEnd"/>
          </w:p>
          <w:p w14:paraId="5F7F485F"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 </w:t>
            </w:r>
          </w:p>
        </w:tc>
        <w:tc>
          <w:tcPr>
            <w:tcW w:w="5810"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3108483E" w14:textId="45812C93" w:rsidR="0095071B" w:rsidRPr="00E15173" w:rsidRDefault="0095071B" w:rsidP="00BF4334">
            <w:pPr>
              <w:rPr>
                <w:rFonts w:ascii="Times New Roman" w:eastAsia="Times New Roman" w:hAnsi="Times New Roman" w:cs="Times New Roman"/>
                <w:sz w:val="24"/>
                <w:szCs w:val="24"/>
                <w:lang w:val="ru-RU" w:eastAsia="ru-RU"/>
              </w:rPr>
            </w:pPr>
            <w:proofErr w:type="spellStart"/>
            <w:r w:rsidRPr="00E15173">
              <w:rPr>
                <w:rFonts w:ascii="Times New Roman" w:eastAsia="Times New Roman" w:hAnsi="Times New Roman" w:cs="Times New Roman"/>
                <w:sz w:val="24"/>
                <w:szCs w:val="24"/>
                <w:lang w:val="ru-RU" w:eastAsia="ru-RU"/>
              </w:rPr>
              <w:t>Проведення</w:t>
            </w:r>
            <w:proofErr w:type="spellEnd"/>
            <w:r w:rsidRPr="00E15173">
              <w:rPr>
                <w:rFonts w:ascii="Times New Roman" w:eastAsia="Times New Roman" w:hAnsi="Times New Roman" w:cs="Times New Roman"/>
                <w:sz w:val="24"/>
                <w:szCs w:val="24"/>
                <w:lang w:val="ru-RU" w:eastAsia="ru-RU"/>
              </w:rPr>
              <w:t xml:space="preserve"> </w:t>
            </w:r>
            <w:proofErr w:type="spellStart"/>
            <w:r w:rsidR="00257DD3">
              <w:rPr>
                <w:rFonts w:ascii="Times New Roman" w:eastAsia="Times New Roman" w:hAnsi="Times New Roman" w:cs="Times New Roman"/>
                <w:sz w:val="24"/>
                <w:szCs w:val="24"/>
                <w:lang w:val="ru-RU" w:eastAsia="ru-RU"/>
              </w:rPr>
              <w:t>Новорічно-Різдвяного</w:t>
            </w:r>
            <w:proofErr w:type="spellEnd"/>
            <w:r w:rsidR="00257DD3">
              <w:rPr>
                <w:rFonts w:ascii="Times New Roman" w:eastAsia="Times New Roman" w:hAnsi="Times New Roman" w:cs="Times New Roman"/>
                <w:sz w:val="24"/>
                <w:szCs w:val="24"/>
                <w:lang w:val="ru-RU" w:eastAsia="ru-RU"/>
              </w:rPr>
              <w:t xml:space="preserve"> заходу</w:t>
            </w:r>
            <w:r w:rsidRPr="00E15173">
              <w:rPr>
                <w:rFonts w:ascii="Times New Roman" w:eastAsia="Times New Roman" w:hAnsi="Times New Roman" w:cs="Times New Roman"/>
                <w:sz w:val="24"/>
                <w:szCs w:val="24"/>
                <w:lang w:val="ru-RU" w:eastAsia="ru-RU"/>
              </w:rPr>
              <w:t xml:space="preserve"> 2026»</w:t>
            </w:r>
          </w:p>
        </w:tc>
        <w:tc>
          <w:tcPr>
            <w:tcW w:w="1299"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25C8434C"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3000,00</w:t>
            </w:r>
          </w:p>
        </w:tc>
        <w:tc>
          <w:tcPr>
            <w:tcW w:w="4837"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0ECA8D1C" w14:textId="77777777" w:rsidR="0095071B" w:rsidRPr="00E15173" w:rsidRDefault="0095071B" w:rsidP="00BF4334">
            <w:pPr>
              <w:rPr>
                <w:rFonts w:ascii="Times New Roman" w:eastAsia="Times New Roman" w:hAnsi="Times New Roman" w:cs="Times New Roman"/>
                <w:sz w:val="24"/>
                <w:szCs w:val="24"/>
                <w:lang w:val="ru-RU" w:eastAsia="ru-RU"/>
              </w:rPr>
            </w:pPr>
            <w:proofErr w:type="spellStart"/>
            <w:proofErr w:type="gramStart"/>
            <w:r w:rsidRPr="00E15173">
              <w:rPr>
                <w:rFonts w:ascii="Times New Roman" w:eastAsia="Times New Roman" w:hAnsi="Times New Roman" w:cs="Times New Roman"/>
                <w:sz w:val="24"/>
                <w:szCs w:val="24"/>
                <w:lang w:val="ru-RU" w:eastAsia="ru-RU"/>
              </w:rPr>
              <w:t>Подарунки,цукерки</w:t>
            </w:r>
            <w:proofErr w:type="gramEnd"/>
            <w:r w:rsidRPr="00E15173">
              <w:rPr>
                <w:rFonts w:ascii="Times New Roman" w:eastAsia="Times New Roman" w:hAnsi="Times New Roman" w:cs="Times New Roman"/>
                <w:sz w:val="24"/>
                <w:szCs w:val="24"/>
                <w:lang w:val="ru-RU" w:eastAsia="ru-RU"/>
              </w:rPr>
              <w:t>,сувеніри</w:t>
            </w:r>
            <w:proofErr w:type="spellEnd"/>
          </w:p>
        </w:tc>
      </w:tr>
      <w:tr w:rsidR="0095071B" w:rsidRPr="00E15173" w14:paraId="7CDDA55F" w14:textId="77777777" w:rsidTr="00E15173">
        <w:trPr>
          <w:trHeight w:val="1605"/>
        </w:trPr>
        <w:tc>
          <w:tcPr>
            <w:tcW w:w="615"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4C5478E2" w14:textId="79BA6FF1"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 </w:t>
            </w:r>
            <w:r w:rsidR="00BC1AE9">
              <w:rPr>
                <w:rFonts w:ascii="Times New Roman" w:eastAsia="Times New Roman" w:hAnsi="Times New Roman" w:cs="Times New Roman"/>
                <w:sz w:val="24"/>
                <w:szCs w:val="24"/>
                <w:lang w:val="ru-RU" w:eastAsia="ru-RU"/>
              </w:rPr>
              <w:t>30.</w:t>
            </w:r>
          </w:p>
        </w:tc>
        <w:tc>
          <w:tcPr>
            <w:tcW w:w="1606" w:type="dxa"/>
            <w:vMerge/>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5FAE45F9" w14:textId="77777777" w:rsidR="0095071B" w:rsidRPr="00E15173" w:rsidRDefault="0095071B" w:rsidP="00BF4334">
            <w:pPr>
              <w:rPr>
                <w:rFonts w:ascii="Times New Roman" w:eastAsia="Times New Roman" w:hAnsi="Times New Roman" w:cs="Times New Roman"/>
                <w:sz w:val="24"/>
                <w:szCs w:val="24"/>
                <w:lang w:val="ru-RU" w:eastAsia="ru-RU"/>
              </w:rPr>
            </w:pPr>
          </w:p>
        </w:tc>
        <w:tc>
          <w:tcPr>
            <w:tcW w:w="5810"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3BBF536C" w14:textId="77777777" w:rsidR="0095071B" w:rsidRPr="00E15173" w:rsidRDefault="0095071B" w:rsidP="00BF4334">
            <w:pPr>
              <w:rPr>
                <w:rFonts w:ascii="Times New Roman" w:eastAsia="Times New Roman" w:hAnsi="Times New Roman" w:cs="Times New Roman"/>
                <w:sz w:val="24"/>
                <w:szCs w:val="24"/>
                <w:lang w:val="ru-RU" w:eastAsia="ru-RU"/>
              </w:rPr>
            </w:pPr>
            <w:proofErr w:type="spellStart"/>
            <w:r w:rsidRPr="00E15173">
              <w:rPr>
                <w:rFonts w:ascii="Times New Roman" w:eastAsia="Times New Roman" w:hAnsi="Times New Roman" w:cs="Times New Roman"/>
                <w:sz w:val="24"/>
                <w:szCs w:val="24"/>
                <w:lang w:val="ru-RU" w:eastAsia="ru-RU"/>
              </w:rPr>
              <w:t>Забезпечення</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участі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активної</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молоді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молодіжних</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організацій</w:t>
            </w:r>
            <w:proofErr w:type="spellEnd"/>
            <w:r w:rsidRPr="00E15173">
              <w:rPr>
                <w:rFonts w:ascii="Times New Roman" w:eastAsia="Times New Roman" w:hAnsi="Times New Roman" w:cs="Times New Roman"/>
                <w:sz w:val="24"/>
                <w:szCs w:val="24"/>
                <w:lang w:val="ru-RU" w:eastAsia="ru-RU"/>
              </w:rPr>
              <w:t xml:space="preserve"> та </w:t>
            </w:r>
            <w:proofErr w:type="spellStart"/>
            <w:r w:rsidRPr="00E15173">
              <w:rPr>
                <w:rFonts w:ascii="Times New Roman" w:eastAsia="Times New Roman" w:hAnsi="Times New Roman" w:cs="Times New Roman"/>
                <w:sz w:val="24"/>
                <w:szCs w:val="24"/>
                <w:lang w:val="ru-RU" w:eastAsia="ru-RU"/>
              </w:rPr>
              <w:t>громадських</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об’єднань</w:t>
            </w:r>
            <w:proofErr w:type="spellEnd"/>
            <w:r w:rsidRPr="00E15173">
              <w:rPr>
                <w:rFonts w:ascii="Times New Roman" w:eastAsia="Times New Roman" w:hAnsi="Times New Roman" w:cs="Times New Roman"/>
                <w:sz w:val="24"/>
                <w:szCs w:val="24"/>
                <w:lang w:val="ru-RU" w:eastAsia="ru-RU"/>
              </w:rPr>
              <w:t xml:space="preserve"> в форумах, </w:t>
            </w:r>
            <w:proofErr w:type="spellStart"/>
            <w:r w:rsidRPr="00E15173">
              <w:rPr>
                <w:rFonts w:ascii="Times New Roman" w:eastAsia="Times New Roman" w:hAnsi="Times New Roman" w:cs="Times New Roman"/>
                <w:sz w:val="24"/>
                <w:szCs w:val="24"/>
                <w:lang w:val="ru-RU" w:eastAsia="ru-RU"/>
              </w:rPr>
              <w:t>конференціях</w:t>
            </w:r>
            <w:proofErr w:type="spellEnd"/>
            <w:r w:rsidRPr="00E15173">
              <w:rPr>
                <w:rFonts w:ascii="Times New Roman" w:eastAsia="Times New Roman" w:hAnsi="Times New Roman" w:cs="Times New Roman"/>
                <w:sz w:val="24"/>
                <w:szCs w:val="24"/>
                <w:lang w:val="ru-RU" w:eastAsia="ru-RU"/>
              </w:rPr>
              <w:t xml:space="preserve">, культурно - </w:t>
            </w:r>
            <w:proofErr w:type="spellStart"/>
            <w:r w:rsidRPr="00E15173">
              <w:rPr>
                <w:rFonts w:ascii="Times New Roman" w:eastAsia="Times New Roman" w:hAnsi="Times New Roman" w:cs="Times New Roman"/>
                <w:sz w:val="24"/>
                <w:szCs w:val="24"/>
                <w:lang w:val="ru-RU" w:eastAsia="ru-RU"/>
              </w:rPr>
              <w:t>масових</w:t>
            </w:r>
            <w:proofErr w:type="spellEnd"/>
            <w:r w:rsidRPr="00E15173">
              <w:rPr>
                <w:rFonts w:ascii="Times New Roman" w:eastAsia="Times New Roman" w:hAnsi="Times New Roman" w:cs="Times New Roman"/>
                <w:sz w:val="24"/>
                <w:szCs w:val="24"/>
                <w:lang w:val="ru-RU" w:eastAsia="ru-RU"/>
              </w:rPr>
              <w:t xml:space="preserve"> заходах </w:t>
            </w:r>
            <w:proofErr w:type="spellStart"/>
            <w:r w:rsidRPr="00E15173">
              <w:rPr>
                <w:rFonts w:ascii="Times New Roman" w:eastAsia="Times New Roman" w:hAnsi="Times New Roman" w:cs="Times New Roman"/>
                <w:sz w:val="24"/>
                <w:szCs w:val="24"/>
                <w:lang w:val="ru-RU" w:eastAsia="ru-RU"/>
              </w:rPr>
              <w:t>що</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спрямовані</w:t>
            </w:r>
            <w:proofErr w:type="spellEnd"/>
            <w:r w:rsidRPr="00E15173">
              <w:rPr>
                <w:rFonts w:ascii="Times New Roman" w:eastAsia="Times New Roman" w:hAnsi="Times New Roman" w:cs="Times New Roman"/>
                <w:sz w:val="24"/>
                <w:szCs w:val="24"/>
                <w:lang w:val="ru-RU" w:eastAsia="ru-RU"/>
              </w:rPr>
              <w:t xml:space="preserve"> на </w:t>
            </w:r>
            <w:proofErr w:type="spellStart"/>
            <w:r w:rsidRPr="00E15173">
              <w:rPr>
                <w:rFonts w:ascii="Times New Roman" w:eastAsia="Times New Roman" w:hAnsi="Times New Roman" w:cs="Times New Roman"/>
                <w:sz w:val="24"/>
                <w:szCs w:val="24"/>
                <w:lang w:val="ru-RU" w:eastAsia="ru-RU"/>
              </w:rPr>
              <w:t>вирішення</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актуальних</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молодіжних</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питань</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різного</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рівня</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регіональні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обласні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всеукраїнські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міжнародні</w:t>
            </w:r>
            <w:proofErr w:type="spellEnd"/>
            <w:r w:rsidRPr="00E15173">
              <w:rPr>
                <w:rFonts w:ascii="Times New Roman" w:eastAsia="Times New Roman" w:hAnsi="Times New Roman" w:cs="Times New Roman"/>
                <w:sz w:val="24"/>
                <w:szCs w:val="24"/>
                <w:lang w:val="ru-RU" w:eastAsia="ru-RU"/>
              </w:rPr>
              <w:t xml:space="preserve"> та </w:t>
            </w:r>
            <w:proofErr w:type="spellStart"/>
            <w:r w:rsidRPr="00E15173">
              <w:rPr>
                <w:rFonts w:ascii="Times New Roman" w:eastAsia="Times New Roman" w:hAnsi="Times New Roman" w:cs="Times New Roman"/>
                <w:sz w:val="24"/>
                <w:szCs w:val="24"/>
                <w:lang w:val="ru-RU" w:eastAsia="ru-RU"/>
              </w:rPr>
              <w:t>ін</w:t>
            </w:r>
            <w:proofErr w:type="spellEnd"/>
            <w:r w:rsidRPr="00E15173">
              <w:rPr>
                <w:rFonts w:ascii="Times New Roman" w:eastAsia="Times New Roman" w:hAnsi="Times New Roman" w:cs="Times New Roman"/>
                <w:sz w:val="24"/>
                <w:szCs w:val="24"/>
                <w:lang w:val="ru-RU" w:eastAsia="ru-RU"/>
              </w:rPr>
              <w:t>.)</w:t>
            </w:r>
          </w:p>
        </w:tc>
        <w:tc>
          <w:tcPr>
            <w:tcW w:w="1299"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35F03AA4" w14:textId="77777777" w:rsidR="0095071B" w:rsidRPr="00E15173" w:rsidRDefault="0095071B" w:rsidP="00BF4334">
            <w:pP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2000,00</w:t>
            </w:r>
          </w:p>
        </w:tc>
        <w:tc>
          <w:tcPr>
            <w:tcW w:w="4837" w:type="dxa"/>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5C066856" w14:textId="77777777" w:rsidR="0095071B" w:rsidRPr="00E15173" w:rsidRDefault="0095071B" w:rsidP="00BF4334">
            <w:pPr>
              <w:rPr>
                <w:rFonts w:ascii="Times New Roman" w:eastAsia="Times New Roman" w:hAnsi="Times New Roman" w:cs="Times New Roman"/>
                <w:sz w:val="24"/>
                <w:szCs w:val="24"/>
                <w:lang w:val="ru-RU" w:eastAsia="ru-RU"/>
              </w:rPr>
            </w:pPr>
            <w:proofErr w:type="spellStart"/>
            <w:r w:rsidRPr="00E15173">
              <w:rPr>
                <w:rFonts w:ascii="Times New Roman" w:eastAsia="Times New Roman" w:hAnsi="Times New Roman" w:cs="Times New Roman"/>
                <w:sz w:val="24"/>
                <w:szCs w:val="24"/>
                <w:lang w:val="ru-RU" w:eastAsia="ru-RU"/>
              </w:rPr>
              <w:t>Нерегулярні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пасажирські</w:t>
            </w:r>
            <w:proofErr w:type="spellEnd"/>
            <w:r w:rsidRPr="00E15173">
              <w:rPr>
                <w:rFonts w:ascii="Times New Roman" w:eastAsia="Times New Roman" w:hAnsi="Times New Roman" w:cs="Times New Roman"/>
                <w:sz w:val="24"/>
                <w:szCs w:val="24"/>
                <w:lang w:val="ru-RU" w:eastAsia="ru-RU"/>
              </w:rPr>
              <w:t xml:space="preserve"> </w:t>
            </w:r>
            <w:proofErr w:type="spellStart"/>
            <w:r w:rsidRPr="00E15173">
              <w:rPr>
                <w:rFonts w:ascii="Times New Roman" w:eastAsia="Times New Roman" w:hAnsi="Times New Roman" w:cs="Times New Roman"/>
                <w:sz w:val="24"/>
                <w:szCs w:val="24"/>
                <w:lang w:val="ru-RU" w:eastAsia="ru-RU"/>
              </w:rPr>
              <w:t>перевезення</w:t>
            </w:r>
            <w:proofErr w:type="spellEnd"/>
          </w:p>
        </w:tc>
      </w:tr>
      <w:tr w:rsidR="0095071B" w:rsidRPr="00E15173" w14:paraId="54E88A53" w14:textId="77777777" w:rsidTr="00E15173">
        <w:trPr>
          <w:trHeight w:val="1605"/>
        </w:trPr>
        <w:tc>
          <w:tcPr>
            <w:tcW w:w="14167" w:type="dxa"/>
            <w:gridSpan w:val="5"/>
            <w:tcBorders>
              <w:top w:val="single" w:sz="6" w:space="0" w:color="E9ECEF"/>
              <w:left w:val="single" w:sz="6" w:space="0" w:color="E9ECEF"/>
              <w:bottom w:val="single" w:sz="6" w:space="0" w:color="E9ECEF"/>
              <w:right w:val="single" w:sz="6" w:space="0" w:color="E9ECEF"/>
            </w:tcBorders>
            <w:tcMar>
              <w:top w:w="0" w:type="dxa"/>
              <w:left w:w="0" w:type="dxa"/>
              <w:bottom w:w="0" w:type="dxa"/>
              <w:right w:w="0" w:type="dxa"/>
            </w:tcMar>
          </w:tcPr>
          <w:p w14:paraId="5E1E308F" w14:textId="77777777" w:rsidR="0095071B" w:rsidRPr="00E15173" w:rsidRDefault="0095071B" w:rsidP="00BF4334">
            <w:pPr>
              <w:jc w:val="center"/>
              <w:rPr>
                <w:rFonts w:ascii="Times New Roman" w:eastAsia="Times New Roman" w:hAnsi="Times New Roman" w:cs="Times New Roman"/>
                <w:sz w:val="24"/>
                <w:szCs w:val="24"/>
                <w:lang w:val="ru-RU" w:eastAsia="ru-RU"/>
              </w:rPr>
            </w:pPr>
            <w:r w:rsidRPr="00E15173">
              <w:rPr>
                <w:rFonts w:ascii="Times New Roman" w:eastAsia="Times New Roman" w:hAnsi="Times New Roman" w:cs="Times New Roman"/>
                <w:sz w:val="24"/>
                <w:szCs w:val="24"/>
                <w:lang w:val="ru-RU" w:eastAsia="ru-RU"/>
              </w:rPr>
              <w:t> </w:t>
            </w:r>
          </w:p>
          <w:p w14:paraId="4739D250" w14:textId="58AD2439" w:rsidR="0095071B" w:rsidRPr="00E15173" w:rsidRDefault="0095071B" w:rsidP="00E15173">
            <w:pPr>
              <w:spacing w:line="240" w:lineRule="auto"/>
              <w:jc w:val="center"/>
              <w:rPr>
                <w:rFonts w:ascii="Times New Roman" w:hAnsi="Times New Roman" w:cs="Times New Roman"/>
                <w:sz w:val="24"/>
                <w:szCs w:val="24"/>
              </w:rPr>
            </w:pPr>
            <w:proofErr w:type="gramStart"/>
            <w:r w:rsidRPr="00E15173">
              <w:rPr>
                <w:rFonts w:ascii="Times New Roman" w:eastAsia="Times New Roman" w:hAnsi="Times New Roman" w:cs="Times New Roman"/>
                <w:b/>
                <w:bCs/>
                <w:sz w:val="24"/>
                <w:szCs w:val="24"/>
                <w:lang w:val="ru-RU" w:eastAsia="ru-RU"/>
              </w:rPr>
              <w:t>Заходи </w:t>
            </w:r>
            <w:r w:rsidRPr="00E15173">
              <w:rPr>
                <w:rFonts w:ascii="Times New Roman" w:eastAsia="Times New Roman" w:hAnsi="Times New Roman" w:cs="Times New Roman"/>
                <w:sz w:val="24"/>
                <w:szCs w:val="24"/>
                <w:lang w:val="ru-RU" w:eastAsia="ru-RU"/>
              </w:rPr>
              <w:t> </w:t>
            </w:r>
            <w:r w:rsidRPr="00E15173">
              <w:rPr>
                <w:rFonts w:ascii="Times New Roman" w:eastAsia="Times New Roman" w:hAnsi="Times New Roman" w:cs="Times New Roman"/>
                <w:b/>
                <w:bCs/>
                <w:sz w:val="24"/>
                <w:szCs w:val="24"/>
                <w:lang w:val="ru-RU" w:eastAsia="ru-RU"/>
              </w:rPr>
              <w:t>:</w:t>
            </w:r>
            <w:proofErr w:type="gramEnd"/>
            <w:r w:rsidRPr="00E15173">
              <w:rPr>
                <w:rFonts w:ascii="Times New Roman" w:eastAsia="Times New Roman" w:hAnsi="Times New Roman" w:cs="Times New Roman"/>
                <w:b/>
                <w:bCs/>
                <w:sz w:val="24"/>
                <w:szCs w:val="24"/>
                <w:lang w:val="ru-RU" w:eastAsia="ru-RU"/>
              </w:rPr>
              <w:t xml:space="preserve">            </w:t>
            </w:r>
            <w:r w:rsidR="00277B22">
              <w:rPr>
                <w:rFonts w:ascii="Times New Roman" w:eastAsia="Times New Roman" w:hAnsi="Times New Roman" w:cs="Times New Roman"/>
                <w:b/>
                <w:bCs/>
                <w:sz w:val="24"/>
                <w:szCs w:val="24"/>
                <w:lang w:val="ru-RU" w:eastAsia="ru-RU"/>
              </w:rPr>
              <w:t>8</w:t>
            </w:r>
            <w:r w:rsidR="00814AE2">
              <w:rPr>
                <w:rFonts w:ascii="Times New Roman" w:eastAsia="Times New Roman" w:hAnsi="Times New Roman" w:cs="Times New Roman"/>
                <w:b/>
                <w:bCs/>
                <w:sz w:val="24"/>
                <w:szCs w:val="24"/>
                <w:lang w:val="ru-RU" w:eastAsia="ru-RU"/>
              </w:rPr>
              <w:t>2</w:t>
            </w:r>
            <w:r w:rsidRPr="00E15173">
              <w:rPr>
                <w:rFonts w:ascii="Times New Roman" w:eastAsia="Times New Roman" w:hAnsi="Times New Roman" w:cs="Times New Roman"/>
                <w:b/>
                <w:bCs/>
                <w:sz w:val="24"/>
                <w:szCs w:val="24"/>
                <w:lang w:val="ru-RU" w:eastAsia="ru-RU"/>
              </w:rPr>
              <w:t xml:space="preserve"> </w:t>
            </w:r>
            <w:r w:rsidR="00814AE2">
              <w:rPr>
                <w:rFonts w:ascii="Times New Roman" w:eastAsia="Times New Roman" w:hAnsi="Times New Roman" w:cs="Times New Roman"/>
                <w:b/>
                <w:bCs/>
                <w:sz w:val="24"/>
                <w:szCs w:val="24"/>
                <w:lang w:val="ru-RU" w:eastAsia="ru-RU"/>
              </w:rPr>
              <w:t>0</w:t>
            </w:r>
            <w:r w:rsidRPr="00E15173">
              <w:rPr>
                <w:rFonts w:ascii="Times New Roman" w:eastAsia="Times New Roman" w:hAnsi="Times New Roman" w:cs="Times New Roman"/>
                <w:b/>
                <w:bCs/>
                <w:sz w:val="24"/>
                <w:szCs w:val="24"/>
                <w:lang w:val="ru-RU" w:eastAsia="ru-RU"/>
              </w:rPr>
              <w:t>00 ,00</w:t>
            </w:r>
          </w:p>
          <w:p w14:paraId="10462447" w14:textId="77777777" w:rsidR="0095071B" w:rsidRPr="00E15173" w:rsidRDefault="0095071B" w:rsidP="00E15173">
            <w:pPr>
              <w:spacing w:line="240" w:lineRule="auto"/>
              <w:jc w:val="center"/>
              <w:rPr>
                <w:rFonts w:ascii="Times New Roman" w:hAnsi="Times New Roman" w:cs="Times New Roman"/>
                <w:sz w:val="24"/>
                <w:szCs w:val="24"/>
              </w:rPr>
            </w:pPr>
            <w:proofErr w:type="spellStart"/>
            <w:r w:rsidRPr="00E15173">
              <w:rPr>
                <w:rFonts w:ascii="Times New Roman" w:eastAsia="Times New Roman" w:hAnsi="Times New Roman" w:cs="Times New Roman"/>
                <w:b/>
                <w:bCs/>
                <w:sz w:val="24"/>
                <w:szCs w:val="24"/>
                <w:lang w:val="ru-RU" w:eastAsia="ru-RU"/>
              </w:rPr>
              <w:t>Перевезення</w:t>
            </w:r>
            <w:proofErr w:type="spellEnd"/>
            <w:r w:rsidRPr="00E15173">
              <w:rPr>
                <w:rFonts w:ascii="Times New Roman" w:eastAsia="Times New Roman" w:hAnsi="Times New Roman" w:cs="Times New Roman"/>
                <w:sz w:val="24"/>
                <w:szCs w:val="24"/>
                <w:lang w:val="ru-RU" w:eastAsia="ru-RU"/>
              </w:rPr>
              <w:t> </w:t>
            </w:r>
            <w:proofErr w:type="gramStart"/>
            <w:r w:rsidRPr="00E15173">
              <w:rPr>
                <w:rFonts w:ascii="Times New Roman" w:eastAsia="Times New Roman" w:hAnsi="Times New Roman" w:cs="Times New Roman"/>
                <w:sz w:val="24"/>
                <w:szCs w:val="24"/>
                <w:lang w:val="ru-RU" w:eastAsia="ru-RU"/>
              </w:rPr>
              <w:t>  </w:t>
            </w:r>
            <w:r w:rsidRPr="00E15173">
              <w:rPr>
                <w:rFonts w:ascii="Times New Roman" w:eastAsia="Times New Roman" w:hAnsi="Times New Roman" w:cs="Times New Roman"/>
                <w:b/>
                <w:bCs/>
                <w:sz w:val="24"/>
                <w:szCs w:val="24"/>
                <w:lang w:val="ru-RU" w:eastAsia="ru-RU"/>
              </w:rPr>
              <w:t>:</w:t>
            </w:r>
            <w:proofErr w:type="gramEnd"/>
            <w:r w:rsidRPr="00E15173">
              <w:rPr>
                <w:rFonts w:ascii="Times New Roman" w:eastAsia="Times New Roman" w:hAnsi="Times New Roman" w:cs="Times New Roman"/>
                <w:sz w:val="24"/>
                <w:szCs w:val="24"/>
                <w:lang w:val="ru-RU" w:eastAsia="ru-RU"/>
              </w:rPr>
              <w:t>  </w:t>
            </w:r>
            <w:r w:rsidRPr="00E15173">
              <w:rPr>
                <w:rFonts w:ascii="Times New Roman" w:eastAsia="Times New Roman" w:hAnsi="Times New Roman" w:cs="Times New Roman"/>
                <w:b/>
                <w:bCs/>
                <w:sz w:val="24"/>
                <w:szCs w:val="24"/>
                <w:lang w:val="ru-RU" w:eastAsia="ru-RU"/>
              </w:rPr>
              <w:t>18 000,00</w:t>
            </w:r>
          </w:p>
          <w:p w14:paraId="6DEA69C5" w14:textId="7AFE6BBB" w:rsidR="0095071B" w:rsidRPr="00E15173" w:rsidRDefault="0095071B" w:rsidP="00E15173">
            <w:pPr>
              <w:spacing w:line="240" w:lineRule="auto"/>
              <w:rPr>
                <w:rFonts w:ascii="Times New Roman" w:hAnsi="Times New Roman" w:cs="Times New Roman"/>
                <w:sz w:val="24"/>
                <w:szCs w:val="24"/>
              </w:rPr>
            </w:pPr>
            <w:r w:rsidRPr="00E15173">
              <w:rPr>
                <w:rFonts w:ascii="Times New Roman" w:eastAsia="Times New Roman" w:hAnsi="Times New Roman" w:cs="Times New Roman"/>
                <w:b/>
                <w:bCs/>
                <w:sz w:val="24"/>
                <w:szCs w:val="24"/>
                <w:lang w:val="ru-RU" w:eastAsia="ru-RU"/>
              </w:rPr>
              <w:t>                                                                            </w:t>
            </w:r>
            <w:r w:rsidR="00E15173" w:rsidRPr="00E15173">
              <w:rPr>
                <w:rFonts w:ascii="Times New Roman" w:eastAsia="Times New Roman" w:hAnsi="Times New Roman" w:cs="Times New Roman"/>
                <w:b/>
                <w:bCs/>
                <w:sz w:val="24"/>
                <w:szCs w:val="24"/>
                <w:lang w:val="ru-RU" w:eastAsia="ru-RU"/>
              </w:rPr>
              <w:t xml:space="preserve">                   </w:t>
            </w:r>
            <w:proofErr w:type="spellStart"/>
            <w:proofErr w:type="gramStart"/>
            <w:r w:rsidRPr="00E15173">
              <w:rPr>
                <w:rFonts w:ascii="Times New Roman" w:eastAsia="Times New Roman" w:hAnsi="Times New Roman" w:cs="Times New Roman"/>
                <w:b/>
                <w:bCs/>
                <w:sz w:val="24"/>
                <w:szCs w:val="24"/>
                <w:lang w:val="ru-RU" w:eastAsia="ru-RU"/>
              </w:rPr>
              <w:t>Всього</w:t>
            </w:r>
            <w:proofErr w:type="spellEnd"/>
            <w:r w:rsidRPr="00E15173">
              <w:rPr>
                <w:rFonts w:ascii="Times New Roman" w:eastAsia="Times New Roman" w:hAnsi="Times New Roman" w:cs="Times New Roman"/>
                <w:b/>
                <w:bCs/>
                <w:sz w:val="24"/>
                <w:szCs w:val="24"/>
                <w:lang w:val="ru-RU" w:eastAsia="ru-RU"/>
              </w:rPr>
              <w:t>:   </w:t>
            </w:r>
            <w:proofErr w:type="gramEnd"/>
            <w:r w:rsidRPr="00E15173">
              <w:rPr>
                <w:rFonts w:ascii="Times New Roman" w:eastAsia="Times New Roman" w:hAnsi="Times New Roman" w:cs="Times New Roman"/>
                <w:b/>
                <w:bCs/>
                <w:sz w:val="24"/>
                <w:szCs w:val="24"/>
                <w:lang w:val="ru-RU" w:eastAsia="ru-RU"/>
              </w:rPr>
              <w:t>             </w:t>
            </w:r>
            <w:r w:rsidR="00814AE2">
              <w:rPr>
                <w:rFonts w:ascii="Times New Roman" w:eastAsia="Times New Roman" w:hAnsi="Times New Roman" w:cs="Times New Roman"/>
                <w:b/>
                <w:bCs/>
                <w:sz w:val="24"/>
                <w:szCs w:val="24"/>
                <w:lang w:val="ru-RU" w:eastAsia="ru-RU"/>
              </w:rPr>
              <w:t>10</w:t>
            </w:r>
            <w:r w:rsidR="006E20B5">
              <w:rPr>
                <w:rFonts w:ascii="Times New Roman" w:eastAsia="Times New Roman" w:hAnsi="Times New Roman" w:cs="Times New Roman"/>
                <w:b/>
                <w:bCs/>
                <w:sz w:val="24"/>
                <w:szCs w:val="24"/>
                <w:lang w:val="ru-RU" w:eastAsia="ru-RU"/>
              </w:rPr>
              <w:t>0</w:t>
            </w:r>
            <w:r w:rsidRPr="00E15173">
              <w:rPr>
                <w:rFonts w:ascii="Times New Roman" w:eastAsia="Times New Roman" w:hAnsi="Times New Roman" w:cs="Times New Roman"/>
                <w:b/>
                <w:bCs/>
                <w:sz w:val="24"/>
                <w:szCs w:val="24"/>
                <w:lang w:val="ru-RU" w:eastAsia="ru-RU"/>
              </w:rPr>
              <w:t> </w:t>
            </w:r>
            <w:r w:rsidR="00814AE2">
              <w:rPr>
                <w:rFonts w:ascii="Times New Roman" w:eastAsia="Times New Roman" w:hAnsi="Times New Roman" w:cs="Times New Roman"/>
                <w:b/>
                <w:bCs/>
                <w:sz w:val="24"/>
                <w:szCs w:val="24"/>
                <w:lang w:val="ru-RU" w:eastAsia="ru-RU"/>
              </w:rPr>
              <w:t>0</w:t>
            </w:r>
            <w:r w:rsidRPr="00E15173">
              <w:rPr>
                <w:rFonts w:ascii="Times New Roman" w:eastAsia="Times New Roman" w:hAnsi="Times New Roman" w:cs="Times New Roman"/>
                <w:b/>
                <w:bCs/>
                <w:sz w:val="24"/>
                <w:szCs w:val="24"/>
                <w:lang w:val="ru-RU" w:eastAsia="ru-RU"/>
              </w:rPr>
              <w:t>00,00</w:t>
            </w:r>
          </w:p>
        </w:tc>
      </w:tr>
    </w:tbl>
    <w:p w14:paraId="780F7162" w14:textId="77777777" w:rsidR="0095071B" w:rsidRPr="00E15173" w:rsidRDefault="0095071B" w:rsidP="0095071B">
      <w:pPr>
        <w:pStyle w:val="Standard"/>
        <w:rPr>
          <w:rFonts w:cs="Times New Roman"/>
        </w:rPr>
      </w:pPr>
    </w:p>
    <w:p w14:paraId="49F72188" w14:textId="77777777" w:rsidR="00E15173" w:rsidRPr="00E15173" w:rsidRDefault="00E15173" w:rsidP="00E15173">
      <w:pPr>
        <w:shd w:val="clear" w:color="auto" w:fill="FFFFFF"/>
        <w:spacing w:after="225"/>
        <w:rPr>
          <w:rFonts w:ascii="Times New Roman" w:eastAsia="Times New Roman" w:hAnsi="Times New Roman" w:cs="Times New Roman"/>
          <w:b/>
          <w:bCs/>
          <w:color w:val="1D1D1B"/>
          <w:sz w:val="24"/>
          <w:szCs w:val="24"/>
          <w:lang w:val="ru-RU" w:eastAsia="ru-RU"/>
        </w:rPr>
      </w:pPr>
    </w:p>
    <w:p w14:paraId="0B19D182" w14:textId="77777777" w:rsidR="00E15173" w:rsidRPr="00E15173" w:rsidRDefault="00E15173" w:rsidP="00E15173">
      <w:pPr>
        <w:shd w:val="clear" w:color="auto" w:fill="FFFFFF"/>
        <w:spacing w:after="225"/>
        <w:rPr>
          <w:rFonts w:ascii="Times New Roman" w:eastAsia="Times New Roman" w:hAnsi="Times New Roman" w:cs="Times New Roman"/>
          <w:b/>
          <w:bCs/>
          <w:color w:val="1D1D1B"/>
          <w:sz w:val="28"/>
          <w:szCs w:val="28"/>
          <w:lang w:val="ru-RU" w:eastAsia="ru-RU"/>
        </w:rPr>
      </w:pPr>
    </w:p>
    <w:p w14:paraId="65F27852" w14:textId="28CE3D7E" w:rsidR="00E15173" w:rsidRPr="00E15173" w:rsidRDefault="00E15173" w:rsidP="00E15173">
      <w:pPr>
        <w:shd w:val="clear" w:color="auto" w:fill="FFFFFF"/>
        <w:spacing w:after="225"/>
        <w:rPr>
          <w:rFonts w:ascii="Times New Roman" w:hAnsi="Times New Roman" w:cs="Times New Roman"/>
          <w:sz w:val="28"/>
          <w:szCs w:val="28"/>
          <w:lang w:val="ru-RU"/>
        </w:rPr>
      </w:pPr>
      <w:proofErr w:type="spellStart"/>
      <w:r w:rsidRPr="00E15173">
        <w:rPr>
          <w:rFonts w:ascii="Times New Roman" w:eastAsia="Times New Roman" w:hAnsi="Times New Roman" w:cs="Times New Roman"/>
          <w:b/>
          <w:bCs/>
          <w:color w:val="1D1D1B"/>
          <w:sz w:val="28"/>
          <w:szCs w:val="28"/>
          <w:lang w:val="ru-RU" w:eastAsia="ru-RU"/>
        </w:rPr>
        <w:t>Секретар</w:t>
      </w:r>
      <w:proofErr w:type="spellEnd"/>
      <w:r w:rsidRPr="00E15173">
        <w:rPr>
          <w:rFonts w:ascii="Times New Roman" w:eastAsia="Times New Roman" w:hAnsi="Times New Roman" w:cs="Times New Roman"/>
          <w:b/>
          <w:bCs/>
          <w:color w:val="1D1D1B"/>
          <w:sz w:val="28"/>
          <w:szCs w:val="28"/>
          <w:lang w:val="ru-RU" w:eastAsia="ru-RU"/>
        </w:rPr>
        <w:t xml:space="preserve"> </w:t>
      </w:r>
      <w:proofErr w:type="spellStart"/>
      <w:r w:rsidRPr="00E15173">
        <w:rPr>
          <w:rFonts w:ascii="Times New Roman" w:eastAsia="Times New Roman" w:hAnsi="Times New Roman" w:cs="Times New Roman"/>
          <w:b/>
          <w:bCs/>
          <w:color w:val="1D1D1B"/>
          <w:sz w:val="28"/>
          <w:szCs w:val="28"/>
          <w:lang w:val="ru-RU" w:eastAsia="ru-RU"/>
        </w:rPr>
        <w:t>селищної</w:t>
      </w:r>
      <w:proofErr w:type="spellEnd"/>
      <w:r w:rsidRPr="00E15173">
        <w:rPr>
          <w:rFonts w:ascii="Times New Roman" w:eastAsia="Times New Roman" w:hAnsi="Times New Roman" w:cs="Times New Roman"/>
          <w:b/>
          <w:bCs/>
          <w:color w:val="1D1D1B"/>
          <w:sz w:val="28"/>
          <w:szCs w:val="28"/>
          <w:lang w:val="ru-RU" w:eastAsia="ru-RU"/>
        </w:rPr>
        <w:t xml:space="preserve"> ради                                                                                                                           Людмила ІВАНОВА</w:t>
      </w:r>
    </w:p>
    <w:p w14:paraId="07DA8C9F" w14:textId="2878A2AD" w:rsidR="009822A4" w:rsidRPr="00E15173" w:rsidRDefault="009822A4" w:rsidP="00615F56">
      <w:pPr>
        <w:shd w:val="clear" w:color="auto" w:fill="FFFFFF"/>
        <w:spacing w:before="225" w:after="225" w:line="240" w:lineRule="auto"/>
        <w:ind w:left="284"/>
        <w:rPr>
          <w:rFonts w:ascii="Times New Roman" w:eastAsia="Times New Roman" w:hAnsi="Times New Roman" w:cs="Times New Roman"/>
          <w:color w:val="1D1D1B"/>
          <w:sz w:val="24"/>
          <w:szCs w:val="24"/>
          <w:lang w:val="ru-RU" w:eastAsia="ru-RU"/>
        </w:rPr>
      </w:pPr>
    </w:p>
    <w:sectPr w:rsidR="009822A4" w:rsidRPr="00E15173" w:rsidSect="00E15173">
      <w:pgSz w:w="15840" w:h="12240" w:orient="landscape"/>
      <w:pgMar w:top="1134" w:right="567" w:bottom="567" w:left="567" w:header="720" w:footer="720" w:gutter="56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4FE3E8" w14:textId="77777777" w:rsidR="00C92D2F" w:rsidRDefault="00C92D2F">
      <w:pPr>
        <w:spacing w:line="240" w:lineRule="auto"/>
      </w:pPr>
      <w:r>
        <w:separator/>
      </w:r>
    </w:p>
  </w:endnote>
  <w:endnote w:type="continuationSeparator" w:id="0">
    <w:p w14:paraId="09477642" w14:textId="77777777" w:rsidR="00C92D2F" w:rsidRDefault="00C92D2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default"/>
    <w:sig w:usb0="00000000" w:usb1="00000000" w:usb2="00000000" w:usb3="00000000" w:csb0="00000001" w:csb1="00000000"/>
  </w:font>
  <w:font w:name="Andale Sans UI">
    <w:charset w:val="00"/>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ProbaProRegular">
    <w:altName w:val="Cambria"/>
    <w:charset w:val="00"/>
    <w:family w:val="roman"/>
    <w:pitch w:val="default"/>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1BDE3A" w14:textId="77777777" w:rsidR="00BF4334" w:rsidRDefault="00BF4334">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609C8B" w14:textId="77777777" w:rsidR="00C92D2F" w:rsidRDefault="00C92D2F">
      <w:pPr>
        <w:spacing w:after="0"/>
      </w:pPr>
      <w:r>
        <w:separator/>
      </w:r>
    </w:p>
  </w:footnote>
  <w:footnote w:type="continuationSeparator" w:id="0">
    <w:p w14:paraId="5EAC585F" w14:textId="77777777" w:rsidR="00C92D2F" w:rsidRDefault="00C92D2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2083AA" w14:textId="77777777" w:rsidR="00BF4334" w:rsidRDefault="00BF4334">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E"/>
    <w:multiLevelType w:val="singleLevel"/>
    <w:tmpl w:val="FFFFFF7E"/>
    <w:lvl w:ilvl="0">
      <w:start w:val="1"/>
      <w:numFmt w:val="decimal"/>
      <w:pStyle w:val="3"/>
      <w:lvlText w:val="%1."/>
      <w:lvlJc w:val="left"/>
      <w:pPr>
        <w:tabs>
          <w:tab w:val="left" w:pos="1080"/>
        </w:tabs>
        <w:ind w:left="1080" w:hanging="360"/>
      </w:pPr>
    </w:lvl>
  </w:abstractNum>
  <w:abstractNum w:abstractNumId="1" w15:restartNumberingAfterBreak="0">
    <w:nsid w:val="FFFFFF7F"/>
    <w:multiLevelType w:val="singleLevel"/>
    <w:tmpl w:val="FFFFFF7F"/>
    <w:lvl w:ilvl="0">
      <w:start w:val="1"/>
      <w:numFmt w:val="decimal"/>
      <w:pStyle w:val="2"/>
      <w:lvlText w:val="%1."/>
      <w:lvlJc w:val="left"/>
      <w:pPr>
        <w:tabs>
          <w:tab w:val="left" w:pos="720"/>
        </w:tabs>
        <w:ind w:left="720" w:hanging="360"/>
      </w:pPr>
    </w:lvl>
  </w:abstractNum>
  <w:abstractNum w:abstractNumId="2" w15:restartNumberingAfterBreak="0">
    <w:nsid w:val="FFFFFF82"/>
    <w:multiLevelType w:val="singleLevel"/>
    <w:tmpl w:val="FFFFFF82"/>
    <w:lvl w:ilvl="0">
      <w:start w:val="1"/>
      <w:numFmt w:val="bullet"/>
      <w:pStyle w:val="30"/>
      <w:lvlText w:val=""/>
      <w:lvlJc w:val="left"/>
      <w:pPr>
        <w:tabs>
          <w:tab w:val="left" w:pos="1080"/>
        </w:tabs>
        <w:ind w:left="1080" w:hanging="360"/>
      </w:pPr>
      <w:rPr>
        <w:rFonts w:ascii="Symbol" w:hAnsi="Symbol" w:hint="default"/>
      </w:rPr>
    </w:lvl>
  </w:abstractNum>
  <w:abstractNum w:abstractNumId="3" w15:restartNumberingAfterBreak="0">
    <w:nsid w:val="FFFFFF83"/>
    <w:multiLevelType w:val="singleLevel"/>
    <w:tmpl w:val="FFFFFF83"/>
    <w:lvl w:ilvl="0">
      <w:start w:val="1"/>
      <w:numFmt w:val="bullet"/>
      <w:pStyle w:val="20"/>
      <w:lvlText w:val=""/>
      <w:lvlJc w:val="left"/>
      <w:pPr>
        <w:tabs>
          <w:tab w:val="left" w:pos="720"/>
        </w:tabs>
        <w:ind w:left="720" w:hanging="360"/>
      </w:pPr>
      <w:rPr>
        <w:rFonts w:ascii="Symbol" w:hAnsi="Symbol" w:hint="default"/>
      </w:rPr>
    </w:lvl>
  </w:abstractNum>
  <w:abstractNum w:abstractNumId="4" w15:restartNumberingAfterBreak="0">
    <w:nsid w:val="FFFFFF88"/>
    <w:multiLevelType w:val="singleLevel"/>
    <w:tmpl w:val="FFFFFF88"/>
    <w:lvl w:ilvl="0">
      <w:start w:val="1"/>
      <w:numFmt w:val="decimal"/>
      <w:pStyle w:val="a"/>
      <w:lvlText w:val="%1."/>
      <w:lvlJc w:val="left"/>
      <w:pPr>
        <w:tabs>
          <w:tab w:val="left" w:pos="360"/>
        </w:tabs>
        <w:ind w:left="360" w:hanging="360"/>
      </w:pPr>
    </w:lvl>
  </w:abstractNum>
  <w:abstractNum w:abstractNumId="5" w15:restartNumberingAfterBreak="0">
    <w:nsid w:val="FFFFFF89"/>
    <w:multiLevelType w:val="singleLevel"/>
    <w:tmpl w:val="FFFFFF89"/>
    <w:lvl w:ilvl="0">
      <w:start w:val="1"/>
      <w:numFmt w:val="bullet"/>
      <w:pStyle w:val="a0"/>
      <w:lvlText w:val=""/>
      <w:lvlJc w:val="left"/>
      <w:pPr>
        <w:tabs>
          <w:tab w:val="left" w:pos="360"/>
        </w:tabs>
        <w:ind w:left="360" w:hanging="360"/>
      </w:pPr>
      <w:rPr>
        <w:rFonts w:ascii="Symbol" w:hAnsi="Symbol" w:hint="default"/>
      </w:rPr>
    </w:lvl>
  </w:abstractNum>
  <w:abstractNum w:abstractNumId="6" w15:restartNumberingAfterBreak="0">
    <w:nsid w:val="1A835C10"/>
    <w:multiLevelType w:val="multilevel"/>
    <w:tmpl w:val="1A835C10"/>
    <w:lvl w:ilvl="0">
      <w:start w:val="1"/>
      <w:numFmt w:val="decimal"/>
      <w:lvlText w:val="%1."/>
      <w:lvlJc w:val="left"/>
      <w:pPr>
        <w:ind w:left="405" w:hanging="405"/>
      </w:pPr>
      <w:rPr>
        <w:sz w:val="28"/>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2204215F"/>
    <w:multiLevelType w:val="multilevel"/>
    <w:tmpl w:val="2204215F"/>
    <w:lvl w:ilvl="0">
      <w:start w:val="1"/>
      <w:numFmt w:val="bullet"/>
      <w:lvlText w:val=""/>
      <w:lvlJc w:val="left"/>
      <w:pPr>
        <w:tabs>
          <w:tab w:val="left" w:pos="5179"/>
        </w:tabs>
        <w:ind w:left="5179" w:hanging="360"/>
      </w:pPr>
      <w:rPr>
        <w:rFonts w:ascii="Symbol" w:hAnsi="Symbol" w:hint="default"/>
        <w:sz w:val="20"/>
      </w:rPr>
    </w:lvl>
    <w:lvl w:ilvl="1">
      <w:start w:val="1"/>
      <w:numFmt w:val="bullet"/>
      <w:lvlText w:val="o"/>
      <w:lvlJc w:val="left"/>
      <w:pPr>
        <w:tabs>
          <w:tab w:val="left" w:pos="5899"/>
        </w:tabs>
        <w:ind w:left="5899" w:hanging="360"/>
      </w:pPr>
      <w:rPr>
        <w:rFonts w:ascii="Courier New" w:hAnsi="Courier New" w:hint="default"/>
        <w:sz w:val="20"/>
      </w:rPr>
    </w:lvl>
    <w:lvl w:ilvl="2">
      <w:start w:val="1"/>
      <w:numFmt w:val="bullet"/>
      <w:lvlText w:val=""/>
      <w:lvlJc w:val="left"/>
      <w:pPr>
        <w:tabs>
          <w:tab w:val="left" w:pos="6619"/>
        </w:tabs>
        <w:ind w:left="6619" w:hanging="360"/>
      </w:pPr>
      <w:rPr>
        <w:rFonts w:ascii="Wingdings" w:hAnsi="Wingdings" w:hint="default"/>
        <w:sz w:val="20"/>
      </w:rPr>
    </w:lvl>
    <w:lvl w:ilvl="3">
      <w:start w:val="1"/>
      <w:numFmt w:val="bullet"/>
      <w:lvlText w:val=""/>
      <w:lvlJc w:val="left"/>
      <w:pPr>
        <w:tabs>
          <w:tab w:val="left" w:pos="7339"/>
        </w:tabs>
        <w:ind w:left="7339" w:hanging="360"/>
      </w:pPr>
      <w:rPr>
        <w:rFonts w:ascii="Wingdings" w:hAnsi="Wingdings" w:hint="default"/>
        <w:sz w:val="20"/>
      </w:rPr>
    </w:lvl>
    <w:lvl w:ilvl="4">
      <w:start w:val="1"/>
      <w:numFmt w:val="bullet"/>
      <w:lvlText w:val=""/>
      <w:lvlJc w:val="left"/>
      <w:pPr>
        <w:tabs>
          <w:tab w:val="left" w:pos="8059"/>
        </w:tabs>
        <w:ind w:left="8059" w:hanging="360"/>
      </w:pPr>
      <w:rPr>
        <w:rFonts w:ascii="Wingdings" w:hAnsi="Wingdings" w:hint="default"/>
        <w:sz w:val="20"/>
      </w:rPr>
    </w:lvl>
    <w:lvl w:ilvl="5">
      <w:start w:val="1"/>
      <w:numFmt w:val="bullet"/>
      <w:lvlText w:val=""/>
      <w:lvlJc w:val="left"/>
      <w:pPr>
        <w:tabs>
          <w:tab w:val="left" w:pos="8779"/>
        </w:tabs>
        <w:ind w:left="8779" w:hanging="360"/>
      </w:pPr>
      <w:rPr>
        <w:rFonts w:ascii="Wingdings" w:hAnsi="Wingdings" w:hint="default"/>
        <w:sz w:val="20"/>
      </w:rPr>
    </w:lvl>
    <w:lvl w:ilvl="6">
      <w:start w:val="1"/>
      <w:numFmt w:val="bullet"/>
      <w:lvlText w:val=""/>
      <w:lvlJc w:val="left"/>
      <w:pPr>
        <w:tabs>
          <w:tab w:val="left" w:pos="9499"/>
        </w:tabs>
        <w:ind w:left="9499" w:hanging="360"/>
      </w:pPr>
      <w:rPr>
        <w:rFonts w:ascii="Wingdings" w:hAnsi="Wingdings" w:hint="default"/>
        <w:sz w:val="20"/>
      </w:rPr>
    </w:lvl>
    <w:lvl w:ilvl="7">
      <w:start w:val="1"/>
      <w:numFmt w:val="bullet"/>
      <w:lvlText w:val=""/>
      <w:lvlJc w:val="left"/>
      <w:pPr>
        <w:tabs>
          <w:tab w:val="left" w:pos="10219"/>
        </w:tabs>
        <w:ind w:left="10219" w:hanging="360"/>
      </w:pPr>
      <w:rPr>
        <w:rFonts w:ascii="Wingdings" w:hAnsi="Wingdings" w:hint="default"/>
        <w:sz w:val="20"/>
      </w:rPr>
    </w:lvl>
    <w:lvl w:ilvl="8">
      <w:start w:val="1"/>
      <w:numFmt w:val="bullet"/>
      <w:lvlText w:val=""/>
      <w:lvlJc w:val="left"/>
      <w:pPr>
        <w:tabs>
          <w:tab w:val="left" w:pos="10939"/>
        </w:tabs>
        <w:ind w:left="10939" w:hanging="360"/>
      </w:pPr>
      <w:rPr>
        <w:rFonts w:ascii="Wingdings" w:hAnsi="Wingdings" w:hint="default"/>
        <w:sz w:val="20"/>
      </w:rPr>
    </w:lvl>
  </w:abstractNum>
  <w:num w:numId="1">
    <w:abstractNumId w:val="5"/>
  </w:num>
  <w:num w:numId="2">
    <w:abstractNumId w:val="3"/>
  </w:num>
  <w:num w:numId="3">
    <w:abstractNumId w:val="2"/>
  </w:num>
  <w:num w:numId="4">
    <w:abstractNumId w:val="4"/>
  </w:num>
  <w:num w:numId="5">
    <w:abstractNumId w:val="1"/>
  </w:num>
  <w:num w:numId="6">
    <w:abstractNumId w:val="0"/>
  </w:num>
  <w:num w:numId="7">
    <w:abstractNumId w:val="7"/>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16D9E"/>
    <w:rsid w:val="000263B4"/>
    <w:rsid w:val="00034616"/>
    <w:rsid w:val="0006063C"/>
    <w:rsid w:val="00072B58"/>
    <w:rsid w:val="0008324D"/>
    <w:rsid w:val="00090965"/>
    <w:rsid w:val="000F2CD1"/>
    <w:rsid w:val="0015074B"/>
    <w:rsid w:val="00160CB2"/>
    <w:rsid w:val="00165B77"/>
    <w:rsid w:val="00181F72"/>
    <w:rsid w:val="001A091C"/>
    <w:rsid w:val="002440AF"/>
    <w:rsid w:val="00254548"/>
    <w:rsid w:val="00257DD3"/>
    <w:rsid w:val="00271413"/>
    <w:rsid w:val="00276B21"/>
    <w:rsid w:val="00277490"/>
    <w:rsid w:val="00277B22"/>
    <w:rsid w:val="00292386"/>
    <w:rsid w:val="0029639D"/>
    <w:rsid w:val="002A2761"/>
    <w:rsid w:val="002E6A43"/>
    <w:rsid w:val="002F184F"/>
    <w:rsid w:val="00326F90"/>
    <w:rsid w:val="00334138"/>
    <w:rsid w:val="003B731A"/>
    <w:rsid w:val="003E7031"/>
    <w:rsid w:val="003F4A86"/>
    <w:rsid w:val="004330A5"/>
    <w:rsid w:val="0059194C"/>
    <w:rsid w:val="005C5BAE"/>
    <w:rsid w:val="005C773B"/>
    <w:rsid w:val="006000C3"/>
    <w:rsid w:val="00615F56"/>
    <w:rsid w:val="00660BD9"/>
    <w:rsid w:val="006E20B5"/>
    <w:rsid w:val="0075148A"/>
    <w:rsid w:val="007B198C"/>
    <w:rsid w:val="007B66C9"/>
    <w:rsid w:val="007C2D91"/>
    <w:rsid w:val="007C5ED6"/>
    <w:rsid w:val="007D1934"/>
    <w:rsid w:val="00814AE2"/>
    <w:rsid w:val="00862F12"/>
    <w:rsid w:val="008D43B6"/>
    <w:rsid w:val="008D6853"/>
    <w:rsid w:val="0095071B"/>
    <w:rsid w:val="009822A4"/>
    <w:rsid w:val="009C3D37"/>
    <w:rsid w:val="009D0C03"/>
    <w:rsid w:val="00A354CA"/>
    <w:rsid w:val="00A36014"/>
    <w:rsid w:val="00A41C68"/>
    <w:rsid w:val="00A46500"/>
    <w:rsid w:val="00A5579C"/>
    <w:rsid w:val="00A81C17"/>
    <w:rsid w:val="00AA1D8D"/>
    <w:rsid w:val="00AB435C"/>
    <w:rsid w:val="00B14D22"/>
    <w:rsid w:val="00B246A2"/>
    <w:rsid w:val="00B47730"/>
    <w:rsid w:val="00B76A5B"/>
    <w:rsid w:val="00BA53C4"/>
    <w:rsid w:val="00BA563B"/>
    <w:rsid w:val="00BC1AE9"/>
    <w:rsid w:val="00BD67D8"/>
    <w:rsid w:val="00BF4334"/>
    <w:rsid w:val="00C2794B"/>
    <w:rsid w:val="00C81EE3"/>
    <w:rsid w:val="00C92D2F"/>
    <w:rsid w:val="00CA7E5F"/>
    <w:rsid w:val="00CB0664"/>
    <w:rsid w:val="00D17AF9"/>
    <w:rsid w:val="00D613EE"/>
    <w:rsid w:val="00D86C96"/>
    <w:rsid w:val="00DB57A6"/>
    <w:rsid w:val="00DC431B"/>
    <w:rsid w:val="00E07A32"/>
    <w:rsid w:val="00E15173"/>
    <w:rsid w:val="00EB021B"/>
    <w:rsid w:val="00ED13A6"/>
    <w:rsid w:val="00F05965"/>
    <w:rsid w:val="00F747FB"/>
    <w:rsid w:val="00FC693F"/>
    <w:rsid w:val="00FD07FC"/>
    <w:rsid w:val="06F6435D"/>
    <w:rsid w:val="0D334D79"/>
    <w:rsid w:val="7F1D14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05BF59C"/>
  <w14:defaultImageDpi w14:val="300"/>
  <w15:docId w15:val="{A55B2C9F-35F0-42B2-83F5-0D261A57A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unhideWhenUsed="1" w:qFormat="1"/>
    <w:lsdException w:name="toa heading" w:semiHidden="1" w:unhideWhenUsed="1"/>
    <w:lsdException w:name="List" w:unhideWhenUsed="1" w:qFormat="1"/>
    <w:lsdException w:name="List Bullet" w:unhideWhenUsed="1" w:qFormat="1"/>
    <w:lsdException w:name="List Number" w:unhideWhenUsed="1" w:qFormat="1"/>
    <w:lsdException w:name="List 2" w:unhideWhenUsed="1"/>
    <w:lsdException w:name="List 3" w:unhideWhenUsed="1" w:qFormat="1"/>
    <w:lsdException w:name="List 4" w:semiHidden="1" w:unhideWhenUsed="1"/>
    <w:lsdException w:name="List 5" w:semiHidden="1" w:unhideWhenUsed="1"/>
    <w:lsdException w:name="List Bullet 2" w:unhideWhenUsed="1" w:qFormat="1"/>
    <w:lsdException w:name="List Bullet 3" w:unhideWhenUsed="1" w:qFormat="1"/>
    <w:lsdException w:name="List Bullet 4" w:semiHidden="1" w:unhideWhenUsed="1"/>
    <w:lsdException w:name="List Bullet 5" w:semiHidden="1" w:unhideWhenUsed="1"/>
    <w:lsdException w:name="List Number 2" w:unhideWhenUsed="1"/>
    <w:lsdException w:name="List Number 3"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nhideWhenUsed="1"/>
    <w:lsdException w:name="Body Text Indent" w:semiHidden="1" w:unhideWhenUsed="1"/>
    <w:lsdException w:name="List Continue" w:unhideWhenUsed="1"/>
    <w:lsdException w:name="List Continue 2" w:unhideWhenUsed="1"/>
    <w:lsdException w:name="List Continue 3" w:unhideWhenUsed="1" w:qFormat="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uiPriority="60" w:qFormat="1"/>
    <w:lsdException w:name="Light List" w:uiPriority="61" w:qFormat="1"/>
    <w:lsdException w:name="Light Grid" w:uiPriority="62" w:qFormat="1"/>
    <w:lsdException w:name="Medium Shading 1" w:uiPriority="63" w:qFormat="1"/>
    <w:lsdException w:name="Medium Shading 2" w:uiPriority="64" w:qFormat="1"/>
    <w:lsdException w:name="Medium List 1" w:uiPriority="65"/>
    <w:lsdException w:name="Medium List 2" w:uiPriority="66" w:qFormat="1"/>
    <w:lsdException w:name="Medium Grid 1" w:uiPriority="67" w:qFormat="1"/>
    <w:lsdException w:name="Medium Grid 2" w:uiPriority="68" w:qFormat="1"/>
    <w:lsdException w:name="Medium Grid 3" w:uiPriority="69" w:qFormat="1"/>
    <w:lsdException w:name="Dark List" w:uiPriority="70" w:qFormat="1"/>
    <w:lsdException w:name="Colorful Shading" w:uiPriority="71" w:qFormat="1"/>
    <w:lsdException w:name="Colorful List" w:uiPriority="72"/>
    <w:lsdException w:name="Colorful Grid" w:uiPriority="73"/>
    <w:lsdException w:name="Light Shading Accent 1" w:uiPriority="60" w:qFormat="1"/>
    <w:lsdException w:name="Light List Accent 1" w:uiPriority="61" w:qFormat="1"/>
    <w:lsdException w:name="Light Grid Accent 1" w:uiPriority="62" w:qFormat="1"/>
    <w:lsdException w:name="Medium Shading 1 Accent 1" w:uiPriority="63"/>
    <w:lsdException w:name="Medium Shading 2 Accent 1" w:uiPriority="64" w:qFormat="1"/>
    <w:lsdException w:name="Medium List 1 Accent 1" w:uiPriority="65" w:qFormat="1"/>
    <w:lsdException w:name="Revision" w:semiHidden="1" w:unhideWhenUsed="1"/>
    <w:lsdException w:name="List Paragraph" w:qFormat="1"/>
    <w:lsdException w:name="Quote" w:uiPriority="29" w:qFormat="1"/>
    <w:lsdException w:name="Intense Quote" w:uiPriority="30" w:qFormat="1"/>
    <w:lsdException w:name="Medium List 2 Accent 1" w:uiPriority="66" w:qFormat="1"/>
    <w:lsdException w:name="Medium Grid 1 Accent 1" w:uiPriority="67" w:qFormat="1"/>
    <w:lsdException w:name="Medium Grid 2 Accent 1" w:uiPriority="68"/>
    <w:lsdException w:name="Medium Grid 3 Accent 1" w:uiPriority="69" w:qFormat="1"/>
    <w:lsdException w:name="Dark List Accent 1" w:uiPriority="70"/>
    <w:lsdException w:name="Colorful Shading Accent 1" w:uiPriority="71" w:qFormat="1"/>
    <w:lsdException w:name="Colorful List Accent 1" w:uiPriority="72" w:qFormat="1"/>
    <w:lsdException w:name="Colorful Grid Accent 1" w:uiPriority="73"/>
    <w:lsdException w:name="Light Shading Accent 2" w:uiPriority="60" w:qFormat="1"/>
    <w:lsdException w:name="Light List Accent 2" w:uiPriority="61"/>
    <w:lsdException w:name="Light Grid Accent 2" w:uiPriority="62" w:qFormat="1"/>
    <w:lsdException w:name="Medium Shading 1 Accent 2" w:uiPriority="63" w:qFormat="1"/>
    <w:lsdException w:name="Medium Shading 2 Accent 2" w:uiPriority="64" w:qFormat="1"/>
    <w:lsdException w:name="Medium List 1 Accent 2" w:uiPriority="65" w:qFormat="1"/>
    <w:lsdException w:name="Medium List 2 Accent 2" w:uiPriority="66" w:qFormat="1"/>
    <w:lsdException w:name="Medium Grid 1 Accent 2" w:uiPriority="67" w:qFormat="1"/>
    <w:lsdException w:name="Medium Grid 2 Accent 2" w:uiPriority="68" w:qFormat="1"/>
    <w:lsdException w:name="Medium Grid 3 Accent 2" w:uiPriority="69"/>
    <w:lsdException w:name="Dark List Accent 2" w:uiPriority="70"/>
    <w:lsdException w:name="Colorful Shading Accent 2" w:uiPriority="71"/>
    <w:lsdException w:name="Colorful List Accent 2" w:uiPriority="72" w:qFormat="1"/>
    <w:lsdException w:name="Colorful Grid Accent 2" w:uiPriority="73"/>
    <w:lsdException w:name="Light Shading Accent 3" w:uiPriority="60" w:qFormat="1"/>
    <w:lsdException w:name="Light List Accent 3" w:uiPriority="61"/>
    <w:lsdException w:name="Light Grid Accent 3" w:uiPriority="62" w:qFormat="1"/>
    <w:lsdException w:name="Medium Shading 1 Accent 3" w:uiPriority="63" w:qFormat="1"/>
    <w:lsdException w:name="Medium Shading 2 Accent 3" w:uiPriority="64" w:qFormat="1"/>
    <w:lsdException w:name="Medium List 1 Accent 3" w:uiPriority="65"/>
    <w:lsdException w:name="Medium List 2 Accent 3" w:uiPriority="66" w:qFormat="1"/>
    <w:lsdException w:name="Medium Grid 1 Accent 3" w:uiPriority="67" w:qFormat="1"/>
    <w:lsdException w:name="Medium Grid 2 Accent 3" w:uiPriority="68" w:qFormat="1"/>
    <w:lsdException w:name="Medium Grid 3 Accent 3" w:uiPriority="69" w:qFormat="1"/>
    <w:lsdException w:name="Dark List Accent 3" w:uiPriority="70" w:qFormat="1"/>
    <w:lsdException w:name="Colorful Shading Accent 3" w:uiPriority="71" w:qFormat="1"/>
    <w:lsdException w:name="Colorful List Accent 3" w:uiPriority="72"/>
    <w:lsdException w:name="Colorful Grid Accent 3" w:uiPriority="73"/>
    <w:lsdException w:name="Light Shading Accent 4" w:uiPriority="60"/>
    <w:lsdException w:name="Light List Accent 4" w:uiPriority="61" w:qFormat="1"/>
    <w:lsdException w:name="Light Grid Accent 4" w:uiPriority="62" w:qFormat="1"/>
    <w:lsdException w:name="Medium Shading 1 Accent 4" w:uiPriority="63" w:qFormat="1"/>
    <w:lsdException w:name="Medium Shading 2 Accent 4" w:uiPriority="64" w:qFormat="1"/>
    <w:lsdException w:name="Medium List 1 Accent 4" w:uiPriority="65" w:qFormat="1"/>
    <w:lsdException w:name="Medium List 2 Accent 4" w:uiPriority="66" w:qFormat="1"/>
    <w:lsdException w:name="Medium Grid 1 Accent 4" w:uiPriority="67" w:qFormat="1"/>
    <w:lsdException w:name="Medium Grid 2 Accent 4" w:uiPriority="68" w:qFormat="1"/>
    <w:lsdException w:name="Medium Grid 3 Accent 4" w:uiPriority="69" w:qFormat="1"/>
    <w:lsdException w:name="Dark List Accent 4" w:uiPriority="70" w:qFormat="1"/>
    <w:lsdException w:name="Colorful Shading Accent 4" w:uiPriority="71" w:qFormat="1"/>
    <w:lsdException w:name="Colorful List Accent 4" w:uiPriority="72"/>
    <w:lsdException w:name="Colorful Grid Accent 4" w:uiPriority="73"/>
    <w:lsdException w:name="Light Shading Accent 5" w:uiPriority="60"/>
    <w:lsdException w:name="Light List Accent 5" w:uiPriority="61"/>
    <w:lsdException w:name="Light Grid Accent 5" w:uiPriority="62" w:qFormat="1"/>
    <w:lsdException w:name="Medium Shading 1 Accent 5" w:uiPriority="63" w:qFormat="1"/>
    <w:lsdException w:name="Medium Shading 2 Accent 5" w:uiPriority="64" w:qFormat="1"/>
    <w:lsdException w:name="Medium List 1 Accent 5" w:uiPriority="65" w:qFormat="1"/>
    <w:lsdException w:name="Medium List 2 Accent 5" w:uiPriority="66" w:qFormat="1"/>
    <w:lsdException w:name="Medium Grid 1 Accent 5" w:uiPriority="67" w:qFormat="1"/>
    <w:lsdException w:name="Medium Grid 2 Accent 5" w:uiPriority="68" w:qFormat="1"/>
    <w:lsdException w:name="Medium Grid 3 Accent 5" w:uiPriority="69"/>
    <w:lsdException w:name="Dark List Accent 5" w:uiPriority="70" w:qFormat="1"/>
    <w:lsdException w:name="Colorful Shading Accent 5" w:uiPriority="71" w:qFormat="1"/>
    <w:lsdException w:name="Colorful List Accent 5" w:uiPriority="72"/>
    <w:lsdException w:name="Colorful Grid Accent 5" w:uiPriority="73"/>
    <w:lsdException w:name="Light Shading Accent 6" w:uiPriority="60" w:qFormat="1"/>
    <w:lsdException w:name="Light List Accent 6" w:uiPriority="61" w:qFormat="1"/>
    <w:lsdException w:name="Light Grid Accent 6" w:uiPriority="62" w:qFormat="1"/>
    <w:lsdException w:name="Medium Shading 1 Accent 6" w:uiPriority="63" w:qFormat="1"/>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qFormat="1"/>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1">
    <w:name w:val="Normal"/>
    <w:qFormat/>
    <w:pPr>
      <w:spacing w:after="200" w:line="276" w:lineRule="auto"/>
    </w:pPr>
    <w:rPr>
      <w:sz w:val="22"/>
      <w:szCs w:val="22"/>
      <w:lang w:val="en-US" w:eastAsia="en-US"/>
    </w:rPr>
  </w:style>
  <w:style w:type="paragraph" w:styleId="1">
    <w:name w:val="heading 1"/>
    <w:basedOn w:val="a1"/>
    <w:next w:val="a1"/>
    <w:link w:val="10"/>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6">
    <w:name w:val="heading 6"/>
    <w:basedOn w:val="a1"/>
    <w:next w:val="a1"/>
    <w:link w:val="60"/>
    <w:uiPriority w:val="9"/>
    <w:semiHidden/>
    <w:unhideWhenUsed/>
    <w:qFormat/>
    <w:pPr>
      <w:keepNext/>
      <w:keepLines/>
      <w:spacing w:before="200" w:after="0"/>
      <w:outlineLvl w:val="5"/>
    </w:pPr>
    <w:rPr>
      <w:rFonts w:asciiTheme="majorHAnsi" w:eastAsiaTheme="majorEastAsia" w:hAnsiTheme="majorHAnsi" w:cstheme="majorBidi"/>
      <w:i/>
      <w:iCs/>
      <w:color w:val="244061" w:themeColor="accent1" w:themeShade="80"/>
    </w:rPr>
  </w:style>
  <w:style w:type="paragraph" w:styleId="7">
    <w:name w:val="heading 7"/>
    <w:basedOn w:val="a1"/>
    <w:next w:val="a1"/>
    <w:link w:val="70"/>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ody Text"/>
    <w:basedOn w:val="a1"/>
    <w:link w:val="a6"/>
    <w:uiPriority w:val="99"/>
    <w:unhideWhenUsed/>
    <w:pPr>
      <w:spacing w:after="120"/>
    </w:pPr>
  </w:style>
  <w:style w:type="paragraph" w:styleId="23">
    <w:name w:val="Body Text 2"/>
    <w:basedOn w:val="a1"/>
    <w:link w:val="24"/>
    <w:uiPriority w:val="99"/>
    <w:unhideWhenUsed/>
    <w:qFormat/>
    <w:pPr>
      <w:spacing w:after="120" w:line="480" w:lineRule="auto"/>
    </w:pPr>
  </w:style>
  <w:style w:type="paragraph" w:styleId="33">
    <w:name w:val="Body Text 3"/>
    <w:basedOn w:val="a1"/>
    <w:link w:val="34"/>
    <w:uiPriority w:val="99"/>
    <w:unhideWhenUsed/>
    <w:qFormat/>
    <w:pPr>
      <w:spacing w:after="120"/>
    </w:pPr>
    <w:rPr>
      <w:sz w:val="16"/>
      <w:szCs w:val="16"/>
    </w:rPr>
  </w:style>
  <w:style w:type="paragraph" w:styleId="a7">
    <w:name w:val="caption"/>
    <w:basedOn w:val="a1"/>
    <w:next w:val="a1"/>
    <w:uiPriority w:val="35"/>
    <w:semiHidden/>
    <w:unhideWhenUsed/>
    <w:qFormat/>
    <w:pPr>
      <w:spacing w:line="240" w:lineRule="auto"/>
    </w:pPr>
    <w:rPr>
      <w:b/>
      <w:bCs/>
      <w:color w:val="4F81BD" w:themeColor="accent1"/>
      <w:sz w:val="18"/>
      <w:szCs w:val="18"/>
    </w:rPr>
  </w:style>
  <w:style w:type="character" w:styleId="a8">
    <w:name w:val="Emphasis"/>
    <w:basedOn w:val="a2"/>
    <w:uiPriority w:val="20"/>
    <w:qFormat/>
    <w:rPr>
      <w:i/>
      <w:iCs/>
    </w:rPr>
  </w:style>
  <w:style w:type="paragraph" w:styleId="a9">
    <w:name w:val="footer"/>
    <w:basedOn w:val="a1"/>
    <w:link w:val="aa"/>
    <w:uiPriority w:val="99"/>
    <w:unhideWhenUsed/>
    <w:qFormat/>
    <w:pPr>
      <w:tabs>
        <w:tab w:val="center" w:pos="4680"/>
        <w:tab w:val="right" w:pos="9360"/>
      </w:tabs>
      <w:spacing w:after="0" w:line="240" w:lineRule="auto"/>
    </w:pPr>
  </w:style>
  <w:style w:type="paragraph" w:styleId="ab">
    <w:name w:val="header"/>
    <w:basedOn w:val="a1"/>
    <w:link w:val="ac"/>
    <w:uiPriority w:val="99"/>
    <w:unhideWhenUsed/>
    <w:pPr>
      <w:tabs>
        <w:tab w:val="center" w:pos="4680"/>
        <w:tab w:val="right" w:pos="9360"/>
      </w:tabs>
      <w:spacing w:after="0" w:line="240" w:lineRule="auto"/>
    </w:pPr>
  </w:style>
  <w:style w:type="paragraph" w:styleId="ad">
    <w:name w:val="List"/>
    <w:basedOn w:val="a1"/>
    <w:uiPriority w:val="99"/>
    <w:unhideWhenUsed/>
    <w:qFormat/>
    <w:pPr>
      <w:ind w:left="360" w:hanging="360"/>
      <w:contextualSpacing/>
    </w:pPr>
  </w:style>
  <w:style w:type="paragraph" w:styleId="25">
    <w:name w:val="List 2"/>
    <w:basedOn w:val="a1"/>
    <w:uiPriority w:val="99"/>
    <w:unhideWhenUsed/>
    <w:pPr>
      <w:ind w:left="720" w:hanging="360"/>
      <w:contextualSpacing/>
    </w:pPr>
  </w:style>
  <w:style w:type="paragraph" w:styleId="35">
    <w:name w:val="List 3"/>
    <w:basedOn w:val="a1"/>
    <w:uiPriority w:val="99"/>
    <w:unhideWhenUsed/>
    <w:qFormat/>
    <w:pPr>
      <w:ind w:left="1080" w:hanging="360"/>
      <w:contextualSpacing/>
    </w:pPr>
  </w:style>
  <w:style w:type="paragraph" w:styleId="a0">
    <w:name w:val="List Bullet"/>
    <w:basedOn w:val="a1"/>
    <w:uiPriority w:val="99"/>
    <w:unhideWhenUsed/>
    <w:qFormat/>
    <w:pPr>
      <w:numPr>
        <w:numId w:val="1"/>
      </w:numPr>
      <w:contextualSpacing/>
    </w:pPr>
  </w:style>
  <w:style w:type="paragraph" w:styleId="20">
    <w:name w:val="List Bullet 2"/>
    <w:basedOn w:val="a1"/>
    <w:uiPriority w:val="99"/>
    <w:unhideWhenUsed/>
    <w:qFormat/>
    <w:pPr>
      <w:numPr>
        <w:numId w:val="2"/>
      </w:numPr>
      <w:contextualSpacing/>
    </w:pPr>
  </w:style>
  <w:style w:type="paragraph" w:styleId="30">
    <w:name w:val="List Bullet 3"/>
    <w:basedOn w:val="a1"/>
    <w:uiPriority w:val="99"/>
    <w:unhideWhenUsed/>
    <w:qFormat/>
    <w:pPr>
      <w:numPr>
        <w:numId w:val="3"/>
      </w:numPr>
      <w:contextualSpacing/>
    </w:pPr>
  </w:style>
  <w:style w:type="paragraph" w:styleId="ae">
    <w:name w:val="List Continue"/>
    <w:basedOn w:val="a1"/>
    <w:uiPriority w:val="99"/>
    <w:unhideWhenUsed/>
    <w:pPr>
      <w:spacing w:after="120"/>
      <w:ind w:left="360"/>
      <w:contextualSpacing/>
    </w:pPr>
  </w:style>
  <w:style w:type="paragraph" w:styleId="26">
    <w:name w:val="List Continue 2"/>
    <w:basedOn w:val="a1"/>
    <w:uiPriority w:val="99"/>
    <w:unhideWhenUsed/>
    <w:pPr>
      <w:spacing w:after="120"/>
      <w:ind w:left="720"/>
      <w:contextualSpacing/>
    </w:pPr>
  </w:style>
  <w:style w:type="paragraph" w:styleId="36">
    <w:name w:val="List Continue 3"/>
    <w:basedOn w:val="a1"/>
    <w:uiPriority w:val="99"/>
    <w:unhideWhenUsed/>
    <w:qFormat/>
    <w:pPr>
      <w:spacing w:after="120"/>
      <w:ind w:left="1080"/>
      <w:contextualSpacing/>
    </w:pPr>
  </w:style>
  <w:style w:type="paragraph" w:styleId="a">
    <w:name w:val="List Number"/>
    <w:basedOn w:val="a1"/>
    <w:uiPriority w:val="99"/>
    <w:unhideWhenUsed/>
    <w:qFormat/>
    <w:pPr>
      <w:numPr>
        <w:numId w:val="4"/>
      </w:numPr>
      <w:contextualSpacing/>
    </w:pPr>
  </w:style>
  <w:style w:type="paragraph" w:styleId="2">
    <w:name w:val="List Number 2"/>
    <w:basedOn w:val="a1"/>
    <w:uiPriority w:val="99"/>
    <w:unhideWhenUsed/>
    <w:pPr>
      <w:numPr>
        <w:numId w:val="5"/>
      </w:numPr>
      <w:contextualSpacing/>
    </w:pPr>
  </w:style>
  <w:style w:type="paragraph" w:styleId="3">
    <w:name w:val="List Number 3"/>
    <w:basedOn w:val="a1"/>
    <w:uiPriority w:val="99"/>
    <w:unhideWhenUsed/>
    <w:pPr>
      <w:numPr>
        <w:numId w:val="6"/>
      </w:numPr>
      <w:contextualSpacing/>
    </w:pPr>
  </w:style>
  <w:style w:type="paragraph" w:styleId="af">
    <w:name w:val="macro"/>
    <w:link w:val="af0"/>
    <w:uiPriority w:val="99"/>
    <w:unhideWhenUsed/>
    <w:qFormat/>
    <w:pPr>
      <w:tabs>
        <w:tab w:val="left" w:pos="576"/>
        <w:tab w:val="left" w:pos="1152"/>
        <w:tab w:val="left" w:pos="1728"/>
        <w:tab w:val="left" w:pos="2304"/>
        <w:tab w:val="left" w:pos="2880"/>
        <w:tab w:val="left" w:pos="3456"/>
        <w:tab w:val="left" w:pos="4032"/>
      </w:tabs>
      <w:spacing w:after="200" w:line="276" w:lineRule="auto"/>
    </w:pPr>
    <w:rPr>
      <w:rFonts w:ascii="Courier" w:hAnsi="Courier"/>
      <w:lang w:val="en-US" w:eastAsia="en-US"/>
    </w:rPr>
  </w:style>
  <w:style w:type="character" w:styleId="af1">
    <w:name w:val="Strong"/>
    <w:basedOn w:val="a2"/>
    <w:uiPriority w:val="22"/>
    <w:qFormat/>
    <w:rPr>
      <w:b/>
      <w:bCs/>
    </w:rPr>
  </w:style>
  <w:style w:type="paragraph" w:styleId="af2">
    <w:name w:val="Subtitle"/>
    <w:basedOn w:val="a1"/>
    <w:next w:val="a1"/>
    <w:link w:val="af3"/>
    <w:uiPriority w:val="11"/>
    <w:qFormat/>
    <w:rPr>
      <w:rFonts w:asciiTheme="majorHAnsi" w:eastAsiaTheme="majorEastAsia" w:hAnsiTheme="majorHAnsi" w:cstheme="majorBidi"/>
      <w:i/>
      <w:iCs/>
      <w:color w:val="4F81BD" w:themeColor="accent1"/>
      <w:spacing w:val="15"/>
      <w:sz w:val="24"/>
      <w:szCs w:val="24"/>
    </w:rPr>
  </w:style>
  <w:style w:type="table" w:styleId="af4">
    <w:name w:val="Table Grid"/>
    <w:basedOn w:val="a3"/>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Title"/>
    <w:basedOn w:val="a1"/>
    <w:next w:val="a1"/>
    <w:link w:val="af6"/>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table" w:styleId="af7">
    <w:name w:val="Light Shading"/>
    <w:basedOn w:val="a3"/>
    <w:uiPriority w:val="60"/>
    <w:qFormat/>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qFormat/>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qFormat/>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qFormat/>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qFormat/>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8">
    <w:name w:val="Light List"/>
    <w:basedOn w:val="a3"/>
    <w:uiPriority w:val="61"/>
    <w:qFormat/>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9">
    <w:name w:val="Light Grid"/>
    <w:basedOn w:val="a3"/>
    <w:uiPriority w:val="62"/>
    <w:qFormat/>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11">
    <w:name w:val="Light Grid Accent 1"/>
    <w:basedOn w:val="a3"/>
    <w:uiPriority w:val="62"/>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21">
    <w:name w:val="Light Grid Accent 2"/>
    <w:basedOn w:val="a3"/>
    <w:uiPriority w:val="62"/>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31">
    <w:name w:val="Light Grid Accent 3"/>
    <w:basedOn w:val="a3"/>
    <w:uiPriority w:val="62"/>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41">
    <w:name w:val="Light Grid Accent 4"/>
    <w:basedOn w:val="a3"/>
    <w:uiPriority w:val="62"/>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51">
    <w:name w:val="Light Grid Accent 5"/>
    <w:basedOn w:val="a3"/>
    <w:uiPriority w:val="62"/>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61">
    <w:name w:val="Light Grid Accent 6"/>
    <w:basedOn w:val="a3"/>
    <w:uiPriority w:val="62"/>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11">
    <w:name w:val="Medium Shading 1"/>
    <w:basedOn w:val="a3"/>
    <w:uiPriority w:val="63"/>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qFormat/>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qFormat/>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qFormat/>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qFormat/>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qFormat/>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3-1">
    <w:name w:val="Medium Grid 3 Accent 1"/>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3-2">
    <w:name w:val="Medium Grid 3 Accent 2"/>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3-3">
    <w:name w:val="Medium Grid 3 Accent 3"/>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3-4">
    <w:name w:val="Medium Grid 3 Accent 4"/>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3-5">
    <w:name w:val="Medium Grid 3 Accent 5"/>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3-6">
    <w:name w:val="Medium Grid 3 Accent 6"/>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afa">
    <w:name w:val="Dark List"/>
    <w:basedOn w:val="a3"/>
    <w:uiPriority w:val="70"/>
    <w:qFormat/>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qFormat/>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qFormat/>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qFormat/>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qFormat/>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b">
    <w:name w:val="Colorful Shading"/>
    <w:basedOn w:val="a3"/>
    <w:uiPriority w:val="71"/>
    <w:qFormat/>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qFormat/>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qFormat/>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qFormat/>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qFormat/>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qFormat/>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c">
    <w:name w:val="Colorful List"/>
    <w:basedOn w:val="a3"/>
    <w:uiPriority w:val="72"/>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qFormat/>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qFormat/>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d">
    <w:name w:val="Colorful Grid"/>
    <w:basedOn w:val="a3"/>
    <w:uiPriority w:val="73"/>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ac">
    <w:name w:val="Верхний колонтитул Знак"/>
    <w:basedOn w:val="a2"/>
    <w:link w:val="ab"/>
    <w:uiPriority w:val="99"/>
  </w:style>
  <w:style w:type="character" w:customStyle="1" w:styleId="aa">
    <w:name w:val="Нижний колонтитул Знак"/>
    <w:basedOn w:val="a2"/>
    <w:link w:val="a9"/>
    <w:uiPriority w:val="99"/>
    <w:qFormat/>
  </w:style>
  <w:style w:type="paragraph" w:styleId="afe">
    <w:name w:val="No Spacing"/>
    <w:uiPriority w:val="1"/>
    <w:qFormat/>
    <w:rPr>
      <w:sz w:val="22"/>
      <w:szCs w:val="22"/>
      <w:lang w:val="en-US" w:eastAsia="en-US"/>
    </w:rPr>
  </w:style>
  <w:style w:type="character" w:customStyle="1" w:styleId="10">
    <w:name w:val="Заголовок 1 Знак"/>
    <w:basedOn w:val="a2"/>
    <w:link w:val="1"/>
    <w:uiPriority w:val="9"/>
    <w:qFormat/>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Pr>
      <w:rFonts w:asciiTheme="majorHAnsi" w:eastAsiaTheme="majorEastAsia" w:hAnsiTheme="majorHAnsi" w:cstheme="majorBidi"/>
      <w:b/>
      <w:bCs/>
      <w:color w:val="4F81BD" w:themeColor="accent1"/>
    </w:rPr>
  </w:style>
  <w:style w:type="character" w:customStyle="1" w:styleId="af6">
    <w:name w:val="Заголовок Знак"/>
    <w:basedOn w:val="a2"/>
    <w:link w:val="af5"/>
    <w:uiPriority w:val="10"/>
    <w:rPr>
      <w:rFonts w:asciiTheme="majorHAnsi" w:eastAsiaTheme="majorEastAsia" w:hAnsiTheme="majorHAnsi" w:cstheme="majorBidi"/>
      <w:color w:val="17365D" w:themeColor="text2" w:themeShade="BF"/>
      <w:spacing w:val="5"/>
      <w:kern w:val="28"/>
      <w:sz w:val="52"/>
      <w:szCs w:val="52"/>
    </w:rPr>
  </w:style>
  <w:style w:type="character" w:customStyle="1" w:styleId="af3">
    <w:name w:val="Подзаголовок Знак"/>
    <w:basedOn w:val="a2"/>
    <w:link w:val="af2"/>
    <w:uiPriority w:val="11"/>
    <w:qFormat/>
    <w:rPr>
      <w:rFonts w:asciiTheme="majorHAnsi" w:eastAsiaTheme="majorEastAsia" w:hAnsiTheme="majorHAnsi" w:cstheme="majorBidi"/>
      <w:i/>
      <w:iCs/>
      <w:color w:val="4F81BD" w:themeColor="accent1"/>
      <w:spacing w:val="15"/>
      <w:sz w:val="24"/>
      <w:szCs w:val="24"/>
    </w:rPr>
  </w:style>
  <w:style w:type="paragraph" w:styleId="aff">
    <w:name w:val="List Paragraph"/>
    <w:basedOn w:val="a1"/>
    <w:uiPriority w:val="99"/>
    <w:qFormat/>
    <w:pPr>
      <w:ind w:left="720"/>
      <w:contextualSpacing/>
    </w:pPr>
  </w:style>
  <w:style w:type="character" w:customStyle="1" w:styleId="a6">
    <w:name w:val="Основной текст Знак"/>
    <w:basedOn w:val="a2"/>
    <w:link w:val="a5"/>
    <w:uiPriority w:val="99"/>
  </w:style>
  <w:style w:type="character" w:customStyle="1" w:styleId="24">
    <w:name w:val="Основной текст 2 Знак"/>
    <w:basedOn w:val="a2"/>
    <w:link w:val="23"/>
    <w:uiPriority w:val="99"/>
    <w:qFormat/>
  </w:style>
  <w:style w:type="character" w:customStyle="1" w:styleId="34">
    <w:name w:val="Основной текст 3 Знак"/>
    <w:basedOn w:val="a2"/>
    <w:link w:val="33"/>
    <w:uiPriority w:val="99"/>
    <w:qFormat/>
    <w:rPr>
      <w:sz w:val="16"/>
      <w:szCs w:val="16"/>
    </w:rPr>
  </w:style>
  <w:style w:type="character" w:customStyle="1" w:styleId="af0">
    <w:name w:val="Текст макроса Знак"/>
    <w:basedOn w:val="a2"/>
    <w:link w:val="af"/>
    <w:uiPriority w:val="99"/>
    <w:rPr>
      <w:rFonts w:ascii="Courier" w:hAnsi="Courier"/>
      <w:sz w:val="20"/>
      <w:szCs w:val="20"/>
    </w:rPr>
  </w:style>
  <w:style w:type="paragraph" w:styleId="2a">
    <w:name w:val="Quote"/>
    <w:basedOn w:val="a1"/>
    <w:next w:val="a1"/>
    <w:link w:val="2b"/>
    <w:uiPriority w:val="29"/>
    <w:qFormat/>
    <w:rPr>
      <w:i/>
      <w:iCs/>
      <w:color w:val="000000" w:themeColor="text1"/>
    </w:rPr>
  </w:style>
  <w:style w:type="character" w:customStyle="1" w:styleId="2b">
    <w:name w:val="Цитата 2 Знак"/>
    <w:basedOn w:val="a2"/>
    <w:link w:val="2a"/>
    <w:uiPriority w:val="29"/>
    <w:qFormat/>
    <w:rPr>
      <w:i/>
      <w:iCs/>
      <w:color w:val="000000" w:themeColor="text1"/>
    </w:rPr>
  </w:style>
  <w:style w:type="character" w:customStyle="1" w:styleId="40">
    <w:name w:val="Заголовок 4 Знак"/>
    <w:basedOn w:val="a2"/>
    <w:link w:val="4"/>
    <w:uiPriority w:val="9"/>
    <w:semiHidden/>
    <w:qFormat/>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Pr>
      <w:rFonts w:asciiTheme="majorHAnsi" w:eastAsiaTheme="majorEastAsia" w:hAnsiTheme="majorHAnsi" w:cstheme="majorBidi"/>
      <w:color w:val="244061" w:themeColor="accent1" w:themeShade="80"/>
    </w:rPr>
  </w:style>
  <w:style w:type="character" w:customStyle="1" w:styleId="60">
    <w:name w:val="Заголовок 6 Знак"/>
    <w:basedOn w:val="a2"/>
    <w:link w:val="6"/>
    <w:uiPriority w:val="9"/>
    <w:semiHidden/>
    <w:rPr>
      <w:rFonts w:asciiTheme="majorHAnsi" w:eastAsiaTheme="majorEastAsia" w:hAnsiTheme="majorHAnsi" w:cstheme="majorBidi"/>
      <w:i/>
      <w:iCs/>
      <w:color w:val="244061" w:themeColor="accent1" w:themeShade="80"/>
    </w:rPr>
  </w:style>
  <w:style w:type="character" w:customStyle="1" w:styleId="70">
    <w:name w:val="Заголовок 7 Знак"/>
    <w:basedOn w:val="a2"/>
    <w:link w:val="7"/>
    <w:uiPriority w:val="9"/>
    <w:semiHidden/>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qFormat/>
    <w:rPr>
      <w:rFonts w:asciiTheme="majorHAnsi" w:eastAsiaTheme="majorEastAsia" w:hAnsiTheme="majorHAnsi" w:cstheme="majorBidi"/>
      <w:i/>
      <w:iCs/>
      <w:color w:val="404040" w:themeColor="text1" w:themeTint="BF"/>
      <w:sz w:val="20"/>
      <w:szCs w:val="20"/>
    </w:rPr>
  </w:style>
  <w:style w:type="paragraph" w:styleId="aff0">
    <w:name w:val="Intense Quote"/>
    <w:basedOn w:val="a1"/>
    <w:next w:val="a1"/>
    <w:link w:val="aff1"/>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aff1">
    <w:name w:val="Выделенная цитата Знак"/>
    <w:basedOn w:val="a2"/>
    <w:link w:val="aff0"/>
    <w:uiPriority w:val="30"/>
    <w:rPr>
      <w:b/>
      <w:bCs/>
      <w:i/>
      <w:iCs/>
      <w:color w:val="4F81BD" w:themeColor="accent1"/>
    </w:rPr>
  </w:style>
  <w:style w:type="character" w:customStyle="1" w:styleId="14">
    <w:name w:val="Слабке виокремлення1"/>
    <w:basedOn w:val="a2"/>
    <w:uiPriority w:val="19"/>
    <w:qFormat/>
    <w:rPr>
      <w:i/>
      <w:iCs/>
      <w:color w:val="7F7F7F" w:themeColor="text1" w:themeTint="80"/>
    </w:rPr>
  </w:style>
  <w:style w:type="character" w:customStyle="1" w:styleId="15">
    <w:name w:val="Сильне виокремлення1"/>
    <w:basedOn w:val="a2"/>
    <w:uiPriority w:val="21"/>
    <w:qFormat/>
    <w:rPr>
      <w:b/>
      <w:bCs/>
      <w:i/>
      <w:iCs/>
      <w:color w:val="4F81BD" w:themeColor="accent1"/>
    </w:rPr>
  </w:style>
  <w:style w:type="character" w:customStyle="1" w:styleId="16">
    <w:name w:val="Слабке посилання1"/>
    <w:basedOn w:val="a2"/>
    <w:uiPriority w:val="31"/>
    <w:qFormat/>
    <w:rPr>
      <w:smallCaps/>
      <w:color w:val="C0504D" w:themeColor="accent2"/>
      <w:u w:val="single"/>
    </w:rPr>
  </w:style>
  <w:style w:type="character" w:customStyle="1" w:styleId="17">
    <w:name w:val="Сильне посилання1"/>
    <w:basedOn w:val="a2"/>
    <w:uiPriority w:val="32"/>
    <w:qFormat/>
    <w:rPr>
      <w:b/>
      <w:bCs/>
      <w:smallCaps/>
      <w:color w:val="C0504D" w:themeColor="accent2"/>
      <w:spacing w:val="5"/>
      <w:u w:val="single"/>
    </w:rPr>
  </w:style>
  <w:style w:type="character" w:customStyle="1" w:styleId="18">
    <w:name w:val="Назва книги1"/>
    <w:basedOn w:val="a2"/>
    <w:uiPriority w:val="33"/>
    <w:qFormat/>
    <w:rPr>
      <w:b/>
      <w:bCs/>
      <w:smallCaps/>
      <w:spacing w:val="5"/>
    </w:rPr>
  </w:style>
  <w:style w:type="paragraph" w:customStyle="1" w:styleId="19">
    <w:name w:val="Заголовок змісту1"/>
    <w:basedOn w:val="1"/>
    <w:next w:val="a1"/>
    <w:uiPriority w:val="39"/>
    <w:semiHidden/>
    <w:unhideWhenUsed/>
    <w:qFormat/>
    <w:pPr>
      <w:outlineLvl w:val="9"/>
    </w:pPr>
  </w:style>
  <w:style w:type="paragraph" w:customStyle="1" w:styleId="1a">
    <w:name w:val="Без интервала1"/>
    <w:qFormat/>
    <w:rsid w:val="00B76A5B"/>
    <w:rPr>
      <w:rFonts w:ascii="Calibri" w:eastAsia="Times New Roman" w:hAnsi="Calibri" w:cs="Calibri"/>
      <w:sz w:val="22"/>
      <w:szCs w:val="22"/>
      <w:lang w:val="uk-UA" w:eastAsia="en-US"/>
    </w:rPr>
  </w:style>
  <w:style w:type="character" w:customStyle="1" w:styleId="rvts0">
    <w:name w:val="rvts0"/>
    <w:basedOn w:val="a2"/>
    <w:uiPriority w:val="99"/>
    <w:qFormat/>
    <w:rsid w:val="00B76A5B"/>
  </w:style>
  <w:style w:type="paragraph" w:customStyle="1" w:styleId="Standard">
    <w:name w:val="Standard"/>
    <w:rsid w:val="0095071B"/>
    <w:pPr>
      <w:widowControl w:val="0"/>
      <w:suppressAutoHyphens/>
      <w:autoSpaceDN w:val="0"/>
      <w:textAlignment w:val="baseline"/>
    </w:pPr>
    <w:rPr>
      <w:rFonts w:ascii="Times New Roman" w:eastAsia="Andale Sans UI" w:hAnsi="Times New Roman" w:cs="Tahoma"/>
      <w:kern w:val="3"/>
      <w:sz w:val="24"/>
      <w:szCs w:val="24"/>
      <w:lang w:val="de-DE" w:eastAsia="ja-JP" w:bidi="fa-IR"/>
    </w:rPr>
  </w:style>
  <w:style w:type="paragraph" w:styleId="aff2">
    <w:name w:val="Balloon Text"/>
    <w:basedOn w:val="a1"/>
    <w:link w:val="aff3"/>
    <w:uiPriority w:val="99"/>
    <w:semiHidden/>
    <w:unhideWhenUsed/>
    <w:rsid w:val="00BA563B"/>
    <w:pPr>
      <w:spacing w:after="0" w:line="240" w:lineRule="auto"/>
    </w:pPr>
    <w:rPr>
      <w:rFonts w:ascii="Segoe UI" w:hAnsi="Segoe UI" w:cs="Segoe UI"/>
      <w:sz w:val="18"/>
      <w:szCs w:val="18"/>
    </w:rPr>
  </w:style>
  <w:style w:type="character" w:customStyle="1" w:styleId="aff3">
    <w:name w:val="Текст выноски Знак"/>
    <w:basedOn w:val="a2"/>
    <w:link w:val="aff2"/>
    <w:uiPriority w:val="99"/>
    <w:semiHidden/>
    <w:rsid w:val="00BA563B"/>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883433-1A4D-47E5-8275-257F043C02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446</TotalTime>
  <Pages>1</Pages>
  <Words>4045</Words>
  <Characters>23057</Characters>
  <Application>Microsoft Office Word</Application>
  <DocSecurity>0</DocSecurity>
  <Lines>192</Lines>
  <Paragraphs>54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27048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Секретарь</cp:lastModifiedBy>
  <cp:revision>78</cp:revision>
  <cp:lastPrinted>2025-12-29T13:01:00Z</cp:lastPrinted>
  <dcterms:created xsi:type="dcterms:W3CDTF">2025-12-01T08:32:00Z</dcterms:created>
  <dcterms:modified xsi:type="dcterms:W3CDTF">2025-12-29T13:03:00Z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1033-12.2.0.23155</vt:lpwstr>
  </property>
  <property fmtid="{D5CDD505-2E9C-101B-9397-08002B2CF9AE}" pid="3" name="ICV">
    <vt:lpwstr>E230FEEA02D0493BBF942D546B4E561F_12</vt:lpwstr>
  </property>
</Properties>
</file>