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8D4D2" w14:textId="313ADBFF" w:rsidR="00BF4334" w:rsidRPr="00BF4334" w:rsidRDefault="00BF4334" w:rsidP="00BF4334">
      <w:pPr>
        <w:spacing w:after="0" w:line="259" w:lineRule="auto"/>
        <w:rPr>
          <w:rFonts w:ascii="Times New Roman" w:hAnsi="Times New Roman" w:cs="Times New Roman"/>
          <w:b/>
          <w:bCs/>
          <w:color w:val="000000" w:themeColor="text1"/>
          <w:sz w:val="32"/>
          <w:szCs w:val="32"/>
        </w:rPr>
      </w:pPr>
      <w:r>
        <w:rPr>
          <w:rFonts w:ascii="Times New Roman" w:hAnsi="Times New Roman" w:cs="Times New Roman"/>
          <w:noProof/>
          <w:lang w:val="uk-UA"/>
        </w:rPr>
        <w:t xml:space="preserve">                                                                           </w:t>
      </w:r>
      <w:r w:rsidRPr="00BF4334">
        <w:rPr>
          <w:rFonts w:ascii="Times New Roman" w:hAnsi="Times New Roman" w:cs="Times New Roman"/>
          <w:noProof/>
        </w:rPr>
        <w:drawing>
          <wp:inline distT="0" distB="0" distL="0" distR="0" wp14:anchorId="06712039" wp14:editId="3CEDDF28">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BF4334">
        <w:rPr>
          <w:rFonts w:ascii="Times New Roman" w:hAnsi="Times New Roman" w:cs="Times New Roman"/>
          <w:lang w:val="uk-UA"/>
        </w:rPr>
        <w:t xml:space="preserve">  </w:t>
      </w:r>
    </w:p>
    <w:tbl>
      <w:tblPr>
        <w:tblW w:w="9867" w:type="dxa"/>
        <w:tblLook w:val="01E0" w:firstRow="1" w:lastRow="1" w:firstColumn="1" w:lastColumn="1" w:noHBand="0" w:noVBand="0"/>
      </w:tblPr>
      <w:tblGrid>
        <w:gridCol w:w="9867"/>
      </w:tblGrid>
      <w:tr w:rsidR="00BF4334" w:rsidRPr="00334138" w14:paraId="504F7381" w14:textId="77777777" w:rsidTr="00BF4334">
        <w:trPr>
          <w:trHeight w:val="788"/>
        </w:trPr>
        <w:tc>
          <w:tcPr>
            <w:tcW w:w="9867" w:type="dxa"/>
            <w:hideMark/>
          </w:tcPr>
          <w:p w14:paraId="21F9377C" w14:textId="77777777" w:rsidR="00BF4334" w:rsidRPr="00BF4334" w:rsidRDefault="00BF4334" w:rsidP="00BF4334">
            <w:pPr>
              <w:spacing w:after="0" w:line="240" w:lineRule="auto"/>
              <w:ind w:left="-180"/>
              <w:jc w:val="center"/>
              <w:rPr>
                <w:rFonts w:ascii="Times New Roman" w:hAnsi="Times New Roman" w:cs="Times New Roman"/>
                <w:b/>
                <w:sz w:val="32"/>
                <w:szCs w:val="32"/>
                <w:lang w:val="ru-RU"/>
              </w:rPr>
            </w:pPr>
            <w:r w:rsidRPr="00BF4334">
              <w:rPr>
                <w:rFonts w:ascii="Times New Roman" w:hAnsi="Times New Roman" w:cs="Times New Roman"/>
                <w:b/>
                <w:sz w:val="32"/>
                <w:szCs w:val="32"/>
                <w:lang w:val="uk-UA"/>
              </w:rPr>
              <w:t xml:space="preserve">ДИМЕРСЬКА </w:t>
            </w:r>
            <w:r w:rsidRPr="00BF4334">
              <w:rPr>
                <w:rFonts w:ascii="Times New Roman" w:hAnsi="Times New Roman" w:cs="Times New Roman"/>
                <w:b/>
                <w:sz w:val="32"/>
                <w:szCs w:val="32"/>
                <w:lang w:val="ru-RU"/>
              </w:rPr>
              <w:t xml:space="preserve">  С</w:t>
            </w:r>
            <w:r w:rsidRPr="00BF4334">
              <w:rPr>
                <w:rFonts w:ascii="Times New Roman" w:hAnsi="Times New Roman" w:cs="Times New Roman"/>
                <w:b/>
                <w:sz w:val="32"/>
                <w:szCs w:val="32"/>
                <w:lang w:val="uk-UA"/>
              </w:rPr>
              <w:t xml:space="preserve">ЕЛИЩНА  </w:t>
            </w:r>
            <w:r w:rsidRPr="00BF4334">
              <w:rPr>
                <w:rFonts w:ascii="Times New Roman" w:hAnsi="Times New Roman" w:cs="Times New Roman"/>
                <w:b/>
                <w:sz w:val="32"/>
                <w:szCs w:val="32"/>
                <w:lang w:val="ru-RU"/>
              </w:rPr>
              <w:t xml:space="preserve">  РАДА</w:t>
            </w:r>
          </w:p>
          <w:p w14:paraId="70D2568E" w14:textId="77777777" w:rsidR="00BF4334" w:rsidRPr="00BF4334" w:rsidRDefault="00BF4334" w:rsidP="00BF4334">
            <w:pPr>
              <w:spacing w:after="0" w:line="240" w:lineRule="auto"/>
              <w:ind w:left="-180"/>
              <w:jc w:val="center"/>
              <w:rPr>
                <w:rFonts w:ascii="Times New Roman" w:hAnsi="Times New Roman" w:cs="Times New Roman"/>
                <w:b/>
                <w:sz w:val="28"/>
                <w:szCs w:val="28"/>
                <w:lang w:val="ru-RU"/>
              </w:rPr>
            </w:pPr>
            <w:r w:rsidRPr="00BF4334">
              <w:rPr>
                <w:rFonts w:ascii="Times New Roman" w:hAnsi="Times New Roman" w:cs="Times New Roman"/>
                <w:noProof/>
              </w:rPr>
              <mc:AlternateContent>
                <mc:Choice Requires="wps">
                  <w:drawing>
                    <wp:anchor distT="4294967294" distB="4294967294" distL="114300" distR="114300" simplePos="0" relativeHeight="251659264" behindDoc="0" locked="0" layoutInCell="1" allowOverlap="1" wp14:anchorId="29E64BC4" wp14:editId="02F5689C">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34C6BA"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BF4334">
              <w:rPr>
                <w:rFonts w:ascii="Times New Roman" w:hAnsi="Times New Roman" w:cs="Times New Roman"/>
                <w:b/>
                <w:sz w:val="32"/>
                <w:szCs w:val="32"/>
                <w:lang w:val="ru-RU"/>
              </w:rPr>
              <w:t>ВИШГОРОДСЬКОГО   РАЙОНУ   КИЇВСЬКОЇ   ОБЛАСТІ</w:t>
            </w:r>
          </w:p>
        </w:tc>
      </w:tr>
    </w:tbl>
    <w:p w14:paraId="130F07B0" w14:textId="77777777" w:rsidR="00BF4334" w:rsidRPr="00BF4334" w:rsidRDefault="00BF4334" w:rsidP="00BF4334">
      <w:pPr>
        <w:spacing w:after="0" w:line="240" w:lineRule="auto"/>
        <w:rPr>
          <w:rFonts w:ascii="Times New Roman" w:hAnsi="Times New Roman" w:cs="Times New Roman"/>
          <w:b/>
          <w:bCs/>
          <w:sz w:val="26"/>
          <w:szCs w:val="26"/>
          <w:lang w:val="uk-UA"/>
        </w:rPr>
      </w:pPr>
      <w:r w:rsidRPr="00BF4334">
        <w:rPr>
          <w:rFonts w:ascii="Times New Roman" w:hAnsi="Times New Roman" w:cs="Times New Roman"/>
          <w:b/>
          <w:bCs/>
          <w:sz w:val="26"/>
          <w:szCs w:val="26"/>
          <w:lang w:val="uk-UA"/>
        </w:rPr>
        <w:t xml:space="preserve">                                              </w:t>
      </w:r>
    </w:p>
    <w:p w14:paraId="42A6AD06" w14:textId="77777777" w:rsidR="00BF4334" w:rsidRPr="00BF4334" w:rsidRDefault="00BF4334" w:rsidP="00BF4334">
      <w:pPr>
        <w:spacing w:after="0" w:line="240" w:lineRule="auto"/>
        <w:rPr>
          <w:rFonts w:ascii="Times New Roman" w:hAnsi="Times New Roman" w:cs="Times New Roman"/>
          <w:b/>
          <w:sz w:val="28"/>
          <w:szCs w:val="28"/>
          <w:lang w:val="uk-UA"/>
        </w:rPr>
      </w:pPr>
      <w:r w:rsidRPr="00BF4334">
        <w:rPr>
          <w:rFonts w:ascii="Times New Roman" w:hAnsi="Times New Roman" w:cs="Times New Roman"/>
          <w:b/>
          <w:bCs/>
          <w:sz w:val="28"/>
          <w:szCs w:val="28"/>
          <w:lang w:val="uk-UA"/>
        </w:rPr>
        <w:t xml:space="preserve">                                            77 сесія </w:t>
      </w:r>
      <w:r w:rsidRPr="00BF4334">
        <w:rPr>
          <w:rFonts w:ascii="Times New Roman" w:hAnsi="Times New Roman" w:cs="Times New Roman"/>
          <w:b/>
          <w:sz w:val="28"/>
          <w:szCs w:val="28"/>
          <w:lang w:val="ru-UA"/>
        </w:rPr>
        <w:t>V</w:t>
      </w:r>
      <w:r w:rsidRPr="00BF4334">
        <w:rPr>
          <w:rFonts w:ascii="Times New Roman" w:hAnsi="Times New Roman" w:cs="Times New Roman"/>
          <w:b/>
          <w:sz w:val="28"/>
          <w:szCs w:val="28"/>
          <w:lang w:val="uk-UA"/>
        </w:rPr>
        <w:t>ІІІ</w:t>
      </w:r>
      <w:r w:rsidRPr="00BF4334">
        <w:rPr>
          <w:rFonts w:ascii="Times New Roman" w:hAnsi="Times New Roman" w:cs="Times New Roman"/>
          <w:b/>
          <w:noProof/>
          <w:sz w:val="28"/>
          <w:szCs w:val="28"/>
          <w:lang w:val="uk-UA"/>
        </w:rPr>
        <w:t xml:space="preserve"> скликання</w:t>
      </w:r>
      <w:r w:rsidRPr="00BF4334">
        <w:rPr>
          <w:rFonts w:ascii="Times New Roman" w:hAnsi="Times New Roman" w:cs="Times New Roman"/>
          <w:b/>
          <w:sz w:val="28"/>
          <w:szCs w:val="28"/>
          <w:lang w:val="uk-UA"/>
        </w:rPr>
        <w:tab/>
      </w:r>
    </w:p>
    <w:p w14:paraId="0F48A0F7" w14:textId="77777777" w:rsidR="00BF4334" w:rsidRPr="00BF4334" w:rsidRDefault="00BF4334" w:rsidP="00BF4334">
      <w:pPr>
        <w:spacing w:after="0" w:line="240" w:lineRule="auto"/>
        <w:rPr>
          <w:rFonts w:ascii="Times New Roman" w:hAnsi="Times New Roman" w:cs="Times New Roman"/>
          <w:b/>
          <w:sz w:val="28"/>
          <w:szCs w:val="28"/>
          <w:lang w:val="uk-UA"/>
        </w:rPr>
      </w:pPr>
    </w:p>
    <w:p w14:paraId="7053D8C7" w14:textId="77777777" w:rsidR="00BF4334" w:rsidRPr="00BF4334" w:rsidRDefault="00BF4334" w:rsidP="00BF4334">
      <w:pPr>
        <w:tabs>
          <w:tab w:val="left" w:pos="3525"/>
          <w:tab w:val="center" w:pos="4587"/>
        </w:tabs>
        <w:spacing w:after="0" w:line="240" w:lineRule="auto"/>
        <w:ind w:left="-180"/>
        <w:rPr>
          <w:rFonts w:ascii="Times New Roman" w:hAnsi="Times New Roman" w:cs="Times New Roman"/>
          <w:b/>
          <w:sz w:val="28"/>
          <w:szCs w:val="28"/>
          <w:lang w:val="uk-UA"/>
        </w:rPr>
      </w:pPr>
      <w:r w:rsidRPr="00BF4334">
        <w:rPr>
          <w:rFonts w:ascii="Times New Roman" w:hAnsi="Times New Roman" w:cs="Times New Roman"/>
          <w:b/>
          <w:sz w:val="28"/>
          <w:szCs w:val="28"/>
          <w:lang w:val="uk-UA"/>
        </w:rPr>
        <w:t xml:space="preserve">                                                         РІШЕННЯ                               ПРОЄКТ                         </w:t>
      </w:r>
    </w:p>
    <w:p w14:paraId="1A35220A" w14:textId="77777777" w:rsidR="00B76A5B" w:rsidRPr="00B76A5B" w:rsidRDefault="00B76A5B" w:rsidP="00B76A5B">
      <w:pPr>
        <w:pStyle w:val="1a"/>
        <w:jc w:val="both"/>
        <w:rPr>
          <w:rFonts w:ascii="Times New Roman" w:hAnsi="Times New Roman" w:cs="Times New Roman"/>
          <w:b/>
          <w:color w:val="000000" w:themeColor="text1"/>
          <w:sz w:val="28"/>
          <w:szCs w:val="28"/>
        </w:rPr>
      </w:pPr>
    </w:p>
    <w:p w14:paraId="0367950E" w14:textId="1AF97E0A" w:rsidR="00B76A5B" w:rsidRPr="00B76A5B" w:rsidRDefault="00B76A5B" w:rsidP="00B76A5B">
      <w:pPr>
        <w:spacing w:after="0" w:line="240" w:lineRule="auto"/>
        <w:jc w:val="center"/>
        <w:rPr>
          <w:rFonts w:ascii="Times New Roman" w:hAnsi="Times New Roman" w:cs="Times New Roman"/>
          <w:b/>
          <w:bCs/>
          <w:color w:val="000000" w:themeColor="text1"/>
          <w:sz w:val="28"/>
          <w:szCs w:val="28"/>
          <w:lang w:val="uk-UA"/>
        </w:rPr>
      </w:pPr>
      <w:r w:rsidRPr="00BF4334">
        <w:rPr>
          <w:rFonts w:ascii="Times New Roman" w:hAnsi="Times New Roman" w:cs="Times New Roman"/>
          <w:b/>
          <w:bCs/>
          <w:iCs/>
          <w:color w:val="000000" w:themeColor="text1"/>
          <w:sz w:val="28"/>
          <w:szCs w:val="28"/>
          <w:lang w:val="uk-UA"/>
        </w:rPr>
        <w:t>Про затвердження Програми</w:t>
      </w:r>
      <w:r w:rsidRPr="00BF4334">
        <w:rPr>
          <w:rFonts w:ascii="Times New Roman" w:hAnsi="Times New Roman" w:cs="Times New Roman"/>
          <w:color w:val="000000" w:themeColor="text1"/>
          <w:sz w:val="28"/>
          <w:szCs w:val="28"/>
          <w:lang w:val="uk-UA"/>
        </w:rPr>
        <w:t xml:space="preserve"> </w:t>
      </w:r>
      <w:bookmarkStart w:id="0" w:name="_Hlk153199205"/>
      <w:bookmarkStart w:id="1" w:name="_Hlk184894992"/>
      <w:bookmarkStart w:id="2" w:name="_Hlk153199913"/>
      <w:r w:rsidRPr="00BF4334">
        <w:rPr>
          <w:rFonts w:ascii="Times New Roman" w:hAnsi="Times New Roman" w:cs="Times New Roman"/>
          <w:color w:val="000000" w:themeColor="text1"/>
          <w:sz w:val="28"/>
          <w:szCs w:val="28"/>
          <w:lang w:val="uk-UA"/>
        </w:rPr>
        <w:t xml:space="preserve"> </w:t>
      </w:r>
      <w:r w:rsidRPr="00BF4334">
        <w:rPr>
          <w:rFonts w:ascii="Times New Roman" w:hAnsi="Times New Roman" w:cs="Times New Roman"/>
          <w:b/>
          <w:bCs/>
          <w:color w:val="000000" w:themeColor="text1"/>
          <w:sz w:val="28"/>
          <w:szCs w:val="28"/>
          <w:lang w:val="uk-UA"/>
        </w:rPr>
        <w:t>підтримки та розвитку молоді</w:t>
      </w:r>
      <w:r w:rsidRPr="00BF4334">
        <w:rPr>
          <w:rFonts w:ascii="Times New Roman" w:hAnsi="Times New Roman" w:cs="Times New Roman"/>
          <w:color w:val="000000" w:themeColor="text1"/>
          <w:sz w:val="28"/>
          <w:szCs w:val="28"/>
          <w:lang w:val="uk-UA"/>
        </w:rPr>
        <w:t xml:space="preserve"> </w:t>
      </w:r>
      <w:r w:rsidRPr="00B76A5B">
        <w:rPr>
          <w:rFonts w:ascii="Times New Roman" w:hAnsi="Times New Roman" w:cs="Times New Roman"/>
          <w:b/>
          <w:bCs/>
          <w:color w:val="000000" w:themeColor="text1"/>
          <w:sz w:val="28"/>
          <w:szCs w:val="28"/>
          <w:lang w:val="uk-UA"/>
        </w:rPr>
        <w:t xml:space="preserve">Димерської територіальної громади </w:t>
      </w:r>
      <w:r w:rsidRPr="00BF4334">
        <w:rPr>
          <w:rFonts w:ascii="Times New Roman" w:hAnsi="Times New Roman" w:cs="Times New Roman"/>
          <w:b/>
          <w:bCs/>
          <w:color w:val="000000" w:themeColor="text1"/>
          <w:sz w:val="28"/>
          <w:szCs w:val="28"/>
          <w:lang w:val="uk-UA"/>
        </w:rPr>
        <w:t xml:space="preserve">«Молодь </w:t>
      </w:r>
      <w:proofErr w:type="spellStart"/>
      <w:r w:rsidRPr="00BF4334">
        <w:rPr>
          <w:rFonts w:ascii="Times New Roman" w:hAnsi="Times New Roman" w:cs="Times New Roman"/>
          <w:b/>
          <w:bCs/>
          <w:color w:val="000000" w:themeColor="text1"/>
          <w:sz w:val="28"/>
          <w:szCs w:val="28"/>
          <w:lang w:val="uk-UA"/>
        </w:rPr>
        <w:t>Димерщини</w:t>
      </w:r>
      <w:proofErr w:type="spellEnd"/>
      <w:r w:rsidRPr="00BF4334">
        <w:rPr>
          <w:rFonts w:ascii="Times New Roman" w:hAnsi="Times New Roman" w:cs="Times New Roman"/>
          <w:b/>
          <w:bCs/>
          <w:color w:val="000000" w:themeColor="text1"/>
          <w:sz w:val="28"/>
          <w:szCs w:val="28"/>
          <w:lang w:val="uk-UA"/>
        </w:rPr>
        <w:t>»</w:t>
      </w:r>
    </w:p>
    <w:p w14:paraId="248240CB" w14:textId="1AC71E3D" w:rsidR="00B76A5B" w:rsidRDefault="00334138" w:rsidP="00B76A5B">
      <w:pPr>
        <w:spacing w:after="0" w:line="240" w:lineRule="auto"/>
        <w:jc w:val="center"/>
        <w:rPr>
          <w:rFonts w:ascii="Times New Roman" w:hAnsi="Times New Roman" w:cs="Times New Roman"/>
          <w:b/>
          <w:bCs/>
          <w:iCs/>
          <w:color w:val="000000" w:themeColor="text1"/>
          <w:sz w:val="28"/>
          <w:szCs w:val="28"/>
          <w:lang w:val="uk-UA"/>
        </w:rPr>
      </w:pPr>
      <w:bookmarkStart w:id="3" w:name="_Hlk153201089"/>
      <w:r>
        <w:rPr>
          <w:rFonts w:ascii="Times New Roman" w:hAnsi="Times New Roman" w:cs="Times New Roman"/>
          <w:b/>
          <w:bCs/>
          <w:iCs/>
          <w:color w:val="000000" w:themeColor="text1"/>
          <w:sz w:val="28"/>
          <w:szCs w:val="28"/>
          <w:lang w:val="uk-UA"/>
        </w:rPr>
        <w:t xml:space="preserve">       </w:t>
      </w:r>
      <w:bookmarkStart w:id="4" w:name="_GoBack"/>
      <w:bookmarkEnd w:id="4"/>
      <w:r w:rsidR="00B76A5B" w:rsidRPr="00B76A5B">
        <w:rPr>
          <w:rFonts w:ascii="Times New Roman" w:hAnsi="Times New Roman" w:cs="Times New Roman"/>
          <w:b/>
          <w:bCs/>
          <w:iCs/>
          <w:color w:val="000000" w:themeColor="text1"/>
          <w:sz w:val="28"/>
          <w:szCs w:val="28"/>
          <w:lang w:val="uk-UA"/>
        </w:rPr>
        <w:t>на 202</w:t>
      </w:r>
      <w:bookmarkEnd w:id="0"/>
      <w:bookmarkEnd w:id="1"/>
      <w:bookmarkEnd w:id="3"/>
      <w:r w:rsidR="00B76A5B" w:rsidRPr="00B76A5B">
        <w:rPr>
          <w:rFonts w:ascii="Times New Roman" w:hAnsi="Times New Roman" w:cs="Times New Roman"/>
          <w:b/>
          <w:bCs/>
          <w:iCs/>
          <w:color w:val="000000" w:themeColor="text1"/>
          <w:sz w:val="28"/>
          <w:szCs w:val="28"/>
          <w:lang w:val="uk-UA"/>
        </w:rPr>
        <w:t>6 - 2029 роки</w:t>
      </w:r>
    </w:p>
    <w:p w14:paraId="58A4D1CE" w14:textId="77777777" w:rsidR="00B76A5B" w:rsidRPr="00B76A5B" w:rsidRDefault="00B76A5B" w:rsidP="00B76A5B">
      <w:pPr>
        <w:spacing w:after="0" w:line="240" w:lineRule="auto"/>
        <w:jc w:val="center"/>
        <w:rPr>
          <w:rFonts w:ascii="Times New Roman" w:hAnsi="Times New Roman" w:cs="Times New Roman"/>
          <w:b/>
          <w:bCs/>
          <w:iCs/>
          <w:color w:val="000000" w:themeColor="text1"/>
          <w:sz w:val="28"/>
          <w:szCs w:val="28"/>
          <w:lang w:val="uk-UA"/>
        </w:rPr>
      </w:pPr>
    </w:p>
    <w:p w14:paraId="7639D7B9" w14:textId="278A6434" w:rsidR="00BF4334" w:rsidRPr="00BF4334" w:rsidRDefault="00B76A5B" w:rsidP="00BF4334">
      <w:pPr>
        <w:spacing w:after="0" w:line="240" w:lineRule="auto"/>
        <w:ind w:right="-716" w:firstLine="557"/>
        <w:jc w:val="both"/>
        <w:rPr>
          <w:rFonts w:ascii="Times New Roman" w:hAnsi="Times New Roman" w:cs="Times New Roman"/>
          <w:sz w:val="28"/>
          <w:szCs w:val="28"/>
          <w:lang w:val="uk-UA"/>
        </w:rPr>
      </w:pPr>
      <w:r w:rsidRPr="00BF4334">
        <w:rPr>
          <w:rFonts w:ascii="Times New Roman" w:hAnsi="Times New Roman" w:cs="Times New Roman"/>
          <w:color w:val="000000" w:themeColor="text1"/>
          <w:sz w:val="28"/>
          <w:szCs w:val="28"/>
          <w:lang w:val="uk-UA"/>
        </w:rPr>
        <w:t xml:space="preserve">З метою всебічного сталого розвитку молоді Димерської громади, забезпечення її участі у соціальному, економічному та культурному житті, врахування потреб молоді, впровадження їхніх ідей та ініціатив, створення сприятливих передумов життєвого самовизначення та самореалізації молодих громадян громади, вирішення нагальних проблем молоді, усебічної підтримки її інноваційної діяльності, громадської активності, </w:t>
      </w:r>
      <w:r w:rsidRPr="00BF4334">
        <w:rPr>
          <w:rFonts w:ascii="Times New Roman" w:eastAsia="Times New Roman" w:hAnsi="Times New Roman" w:cs="Times New Roman"/>
          <w:color w:val="000000" w:themeColor="text1"/>
          <w:sz w:val="28"/>
          <w:szCs w:val="28"/>
          <w:lang w:val="uk-UA"/>
        </w:rPr>
        <w:t xml:space="preserve"> відповідно до </w:t>
      </w:r>
      <w:r w:rsidRPr="00BF4334">
        <w:rPr>
          <w:rFonts w:ascii="Times New Roman" w:eastAsia="Calibri" w:hAnsi="Times New Roman" w:cs="Times New Roman"/>
          <w:color w:val="000000" w:themeColor="text1"/>
          <w:sz w:val="28"/>
          <w:szCs w:val="28"/>
          <w:lang w:val="uk-UA"/>
        </w:rPr>
        <w:t>статей 26</w:t>
      </w:r>
      <w:r w:rsidR="00BF4334">
        <w:rPr>
          <w:rFonts w:ascii="Times New Roman" w:eastAsia="Calibri" w:hAnsi="Times New Roman" w:cs="Times New Roman"/>
          <w:color w:val="000000" w:themeColor="text1"/>
          <w:sz w:val="28"/>
          <w:szCs w:val="28"/>
          <w:lang w:val="uk-UA"/>
        </w:rPr>
        <w:t>, 59, 60</w:t>
      </w:r>
      <w:r w:rsidRPr="00BF4334">
        <w:rPr>
          <w:rFonts w:ascii="Times New Roman" w:eastAsia="Calibri" w:hAnsi="Times New Roman" w:cs="Times New Roman"/>
          <w:color w:val="000000" w:themeColor="text1"/>
          <w:sz w:val="28"/>
          <w:szCs w:val="28"/>
          <w:lang w:val="uk-UA"/>
        </w:rPr>
        <w:t xml:space="preserve"> Закону України </w:t>
      </w:r>
      <w:r w:rsidR="00BF4334">
        <w:rPr>
          <w:rFonts w:ascii="Times New Roman" w:eastAsia="Calibri" w:hAnsi="Times New Roman" w:cs="Times New Roman"/>
          <w:color w:val="000000" w:themeColor="text1"/>
          <w:sz w:val="28"/>
          <w:szCs w:val="28"/>
          <w:lang w:val="uk-UA"/>
        </w:rPr>
        <w:t>«</w:t>
      </w:r>
      <w:r w:rsidRPr="00BF4334">
        <w:rPr>
          <w:rFonts w:ascii="Times New Roman" w:eastAsia="Calibri" w:hAnsi="Times New Roman" w:cs="Times New Roman"/>
          <w:color w:val="000000" w:themeColor="text1"/>
          <w:sz w:val="28"/>
          <w:szCs w:val="28"/>
          <w:lang w:val="uk-UA"/>
        </w:rPr>
        <w:t>Про місцеве самоврядування в Україні</w:t>
      </w:r>
      <w:r w:rsidR="00BF4334">
        <w:rPr>
          <w:rFonts w:ascii="Times New Roman" w:eastAsia="Calibri" w:hAnsi="Times New Roman" w:cs="Times New Roman"/>
          <w:color w:val="000000" w:themeColor="text1"/>
          <w:sz w:val="28"/>
          <w:szCs w:val="28"/>
          <w:lang w:val="uk-UA"/>
        </w:rPr>
        <w:t>»</w:t>
      </w:r>
      <w:r w:rsidRPr="00BF4334">
        <w:rPr>
          <w:rFonts w:ascii="Times New Roman" w:eastAsia="Calibri" w:hAnsi="Times New Roman" w:cs="Times New Roman"/>
          <w:color w:val="000000" w:themeColor="text1"/>
          <w:sz w:val="28"/>
          <w:szCs w:val="28"/>
          <w:lang w:val="uk-UA"/>
        </w:rPr>
        <w:t xml:space="preserve">, </w:t>
      </w:r>
      <w:r w:rsidRPr="00BF4334">
        <w:rPr>
          <w:rFonts w:ascii="Times New Roman" w:eastAsia="Times New Roman" w:hAnsi="Times New Roman" w:cs="Times New Roman"/>
          <w:color w:val="000000" w:themeColor="text1"/>
          <w:sz w:val="28"/>
          <w:szCs w:val="28"/>
          <w:lang w:val="uk-UA"/>
        </w:rPr>
        <w:t xml:space="preserve">Закону України «Про основні засади молодіжної політики», </w:t>
      </w:r>
      <w:bookmarkEnd w:id="2"/>
      <w:r w:rsidR="00BF4334" w:rsidRPr="00BF4334">
        <w:rPr>
          <w:rFonts w:ascii="Times New Roman" w:hAnsi="Times New Roman" w:cs="Times New Roman"/>
          <w:sz w:val="28"/>
          <w:szCs w:val="28"/>
          <w:lang w:val="uk-UA"/>
        </w:rPr>
        <w:t xml:space="preserve">враховуючи рекомендації засідання </w:t>
      </w:r>
      <w:r w:rsidR="00BF4334" w:rsidRPr="00BF4334">
        <w:rPr>
          <w:rFonts w:ascii="Times New Roman" w:hAnsi="Times New Roman" w:cs="Times New Roman"/>
          <w:sz w:val="28"/>
          <w:szCs w:val="28"/>
          <w:bdr w:val="none" w:sz="0" w:space="0" w:color="auto" w:frame="1"/>
          <w:lang w:val="uk-UA" w:eastAsia="ru-UA"/>
        </w:rPr>
        <w:t xml:space="preserve">постійної  </w:t>
      </w:r>
      <w:r w:rsidR="00BF4334" w:rsidRPr="00BF4334">
        <w:rPr>
          <w:rFonts w:ascii="Times New Roman" w:hAnsi="Times New Roman" w:cs="Times New Roman"/>
          <w:sz w:val="28"/>
          <w:szCs w:val="28"/>
          <w:lang w:val="uk-UA"/>
        </w:rPr>
        <w:t xml:space="preserve">комісій </w:t>
      </w:r>
      <w:bookmarkStart w:id="5" w:name="_Hlk188341549"/>
      <w:r w:rsidR="00BF4334" w:rsidRPr="00BF4334">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5"/>
      <w:r w:rsidR="00BF4334" w:rsidRPr="00BF4334">
        <w:rPr>
          <w:rFonts w:ascii="Times New Roman" w:hAnsi="Times New Roman" w:cs="Times New Roman"/>
          <w:sz w:val="28"/>
          <w:szCs w:val="28"/>
          <w:lang w:val="uk-UA"/>
        </w:rPr>
        <w:t xml:space="preserve"> від 22.12.2025 року, селищна рада</w:t>
      </w:r>
    </w:p>
    <w:p w14:paraId="21BDF3D3" w14:textId="667A2066" w:rsidR="00B76A5B" w:rsidRPr="00B76A5B" w:rsidRDefault="00B76A5B" w:rsidP="00BF4334">
      <w:pPr>
        <w:spacing w:line="240" w:lineRule="auto"/>
        <w:ind w:right="-716" w:firstLine="709"/>
        <w:jc w:val="both"/>
        <w:rPr>
          <w:rFonts w:ascii="Times New Roman" w:eastAsiaTheme="minorHAnsi" w:hAnsi="Times New Roman" w:cs="Times New Roman"/>
          <w:b/>
          <w:color w:val="000000" w:themeColor="text1"/>
          <w:sz w:val="28"/>
          <w:szCs w:val="28"/>
          <w:lang w:val="uk-UA"/>
        </w:rPr>
      </w:pPr>
      <w:r w:rsidRPr="00B76A5B">
        <w:rPr>
          <w:rFonts w:ascii="Times New Roman" w:hAnsi="Times New Roman" w:cs="Times New Roman"/>
          <w:b/>
          <w:color w:val="000000" w:themeColor="text1"/>
          <w:sz w:val="28"/>
          <w:szCs w:val="28"/>
          <w:lang w:val="uk-UA"/>
        </w:rPr>
        <w:t xml:space="preserve">                                                       </w:t>
      </w:r>
    </w:p>
    <w:p w14:paraId="0F3F9BC1" w14:textId="1E341099" w:rsidR="00B76A5B" w:rsidRPr="00B76A5B" w:rsidRDefault="00B76A5B" w:rsidP="00BF4334">
      <w:pPr>
        <w:pStyle w:val="aff"/>
        <w:tabs>
          <w:tab w:val="left" w:pos="0"/>
        </w:tabs>
        <w:ind w:left="0" w:right="-716"/>
        <w:jc w:val="both"/>
        <w:rPr>
          <w:rFonts w:ascii="Times New Roman" w:hAnsi="Times New Roman" w:cs="Times New Roman"/>
          <w:b/>
          <w:color w:val="000000" w:themeColor="text1"/>
          <w:sz w:val="28"/>
          <w:szCs w:val="28"/>
          <w:lang w:val="uk-UA"/>
        </w:rPr>
      </w:pPr>
      <w:r w:rsidRPr="00B76A5B">
        <w:rPr>
          <w:rFonts w:ascii="Times New Roman" w:hAnsi="Times New Roman" w:cs="Times New Roman"/>
          <w:b/>
          <w:color w:val="000000" w:themeColor="text1"/>
          <w:sz w:val="28"/>
          <w:szCs w:val="28"/>
          <w:lang w:val="uk-UA"/>
        </w:rPr>
        <w:t xml:space="preserve">                                             </w:t>
      </w:r>
      <w:r w:rsidR="00BF4334">
        <w:rPr>
          <w:rFonts w:ascii="Times New Roman" w:hAnsi="Times New Roman" w:cs="Times New Roman"/>
          <w:b/>
          <w:color w:val="000000" w:themeColor="text1"/>
          <w:sz w:val="28"/>
          <w:szCs w:val="28"/>
          <w:lang w:val="uk-UA"/>
        </w:rPr>
        <w:t xml:space="preserve">  </w:t>
      </w:r>
      <w:r w:rsidRPr="00B76A5B">
        <w:rPr>
          <w:rFonts w:ascii="Times New Roman" w:hAnsi="Times New Roman" w:cs="Times New Roman"/>
          <w:b/>
          <w:color w:val="000000" w:themeColor="text1"/>
          <w:sz w:val="28"/>
          <w:szCs w:val="28"/>
          <w:lang w:val="uk-UA"/>
        </w:rPr>
        <w:t xml:space="preserve">     </w:t>
      </w:r>
      <w:r w:rsidRPr="00BF4334">
        <w:rPr>
          <w:rFonts w:ascii="Times New Roman" w:hAnsi="Times New Roman" w:cs="Times New Roman"/>
          <w:b/>
          <w:color w:val="000000" w:themeColor="text1"/>
          <w:sz w:val="28"/>
          <w:szCs w:val="28"/>
          <w:lang w:val="ru-RU"/>
        </w:rPr>
        <w:t>ВИРІШИЛА:</w:t>
      </w:r>
    </w:p>
    <w:p w14:paraId="3B109EF5" w14:textId="1A6F2FA2" w:rsidR="00B76A5B" w:rsidRPr="00BF4334" w:rsidRDefault="00BF4334" w:rsidP="00BF4334">
      <w:pPr>
        <w:spacing w:after="0" w:line="240" w:lineRule="auto"/>
        <w:ind w:right="-716"/>
        <w:jc w:val="both"/>
        <w:rPr>
          <w:rFonts w:ascii="Times New Roman" w:hAnsi="Times New Roman" w:cs="Times New Roman"/>
          <w:color w:val="000000" w:themeColor="text1"/>
          <w:sz w:val="28"/>
          <w:szCs w:val="28"/>
          <w:lang w:val="ru-RU"/>
        </w:rPr>
      </w:pPr>
      <w:r>
        <w:rPr>
          <w:rFonts w:ascii="Times New Roman" w:hAnsi="Times New Roman" w:cs="Times New Roman"/>
          <w:bCs/>
          <w:iCs/>
          <w:color w:val="000000" w:themeColor="text1"/>
          <w:sz w:val="28"/>
          <w:szCs w:val="28"/>
          <w:lang w:val="ru-RU"/>
        </w:rPr>
        <w:t xml:space="preserve">       </w:t>
      </w:r>
      <w:r w:rsidRPr="00BF4334">
        <w:rPr>
          <w:rFonts w:ascii="Times New Roman" w:hAnsi="Times New Roman" w:cs="Times New Roman"/>
          <w:b/>
          <w:iCs/>
          <w:color w:val="000000" w:themeColor="text1"/>
          <w:sz w:val="28"/>
          <w:szCs w:val="28"/>
          <w:lang w:val="ru-RU"/>
        </w:rPr>
        <w:t>1.</w:t>
      </w:r>
      <w:proofErr w:type="gramStart"/>
      <w:r w:rsidR="00B76A5B" w:rsidRPr="00BF4334">
        <w:rPr>
          <w:rFonts w:ascii="Times New Roman" w:hAnsi="Times New Roman" w:cs="Times New Roman"/>
          <w:bCs/>
          <w:iCs/>
          <w:color w:val="000000" w:themeColor="text1"/>
          <w:sz w:val="28"/>
          <w:szCs w:val="28"/>
          <w:lang w:val="ru-RU"/>
        </w:rPr>
        <w:t xml:space="preserve">Затвердити  </w:t>
      </w:r>
      <w:proofErr w:type="spellStart"/>
      <w:r w:rsidR="00B76A5B" w:rsidRPr="00BF4334">
        <w:rPr>
          <w:rFonts w:ascii="Times New Roman" w:hAnsi="Times New Roman" w:cs="Times New Roman"/>
          <w:iCs/>
          <w:color w:val="000000" w:themeColor="text1"/>
          <w:sz w:val="28"/>
          <w:szCs w:val="28"/>
          <w:lang w:val="ru-RU"/>
        </w:rPr>
        <w:t>Програму</w:t>
      </w:r>
      <w:proofErr w:type="spellEnd"/>
      <w:proofErr w:type="gramEnd"/>
      <w:r w:rsidR="00B76A5B" w:rsidRPr="00BF4334">
        <w:rPr>
          <w:rFonts w:ascii="Times New Roman" w:hAnsi="Times New Roman" w:cs="Times New Roman"/>
          <w:iCs/>
          <w:color w:val="000000" w:themeColor="text1"/>
          <w:sz w:val="28"/>
          <w:szCs w:val="28"/>
          <w:lang w:val="ru-RU"/>
        </w:rPr>
        <w:t xml:space="preserve"> </w:t>
      </w:r>
      <w:proofErr w:type="spellStart"/>
      <w:r w:rsidR="00B76A5B" w:rsidRPr="00BF4334">
        <w:rPr>
          <w:rFonts w:ascii="Times New Roman" w:hAnsi="Times New Roman" w:cs="Times New Roman"/>
          <w:iCs/>
          <w:color w:val="000000" w:themeColor="text1"/>
          <w:sz w:val="28"/>
          <w:szCs w:val="28"/>
          <w:lang w:val="ru-RU"/>
        </w:rPr>
        <w:t>підтримки</w:t>
      </w:r>
      <w:proofErr w:type="spellEnd"/>
      <w:r w:rsidR="00B76A5B" w:rsidRPr="00BF4334">
        <w:rPr>
          <w:rFonts w:ascii="Times New Roman" w:hAnsi="Times New Roman" w:cs="Times New Roman"/>
          <w:iCs/>
          <w:color w:val="000000" w:themeColor="text1"/>
          <w:sz w:val="28"/>
          <w:szCs w:val="28"/>
          <w:lang w:val="ru-RU"/>
        </w:rPr>
        <w:t xml:space="preserve"> та </w:t>
      </w:r>
      <w:bookmarkStart w:id="6" w:name="_Hlk184895827"/>
      <w:r w:rsidR="00B76A5B" w:rsidRPr="00BF4334">
        <w:rPr>
          <w:rFonts w:ascii="Times New Roman" w:hAnsi="Times New Roman" w:cs="Times New Roman"/>
          <w:iCs/>
          <w:color w:val="000000" w:themeColor="text1"/>
          <w:sz w:val="28"/>
          <w:szCs w:val="28"/>
          <w:lang w:val="ru-RU"/>
        </w:rPr>
        <w:t xml:space="preserve"> </w:t>
      </w:r>
      <w:proofErr w:type="spellStart"/>
      <w:r w:rsidR="00B76A5B" w:rsidRPr="00BF4334">
        <w:rPr>
          <w:rFonts w:ascii="Times New Roman" w:hAnsi="Times New Roman" w:cs="Times New Roman"/>
          <w:iCs/>
          <w:color w:val="000000" w:themeColor="text1"/>
          <w:sz w:val="28"/>
          <w:szCs w:val="28"/>
          <w:lang w:val="ru-RU"/>
        </w:rPr>
        <w:t>розвитку</w:t>
      </w:r>
      <w:proofErr w:type="spellEnd"/>
      <w:r w:rsidR="00B76A5B" w:rsidRPr="00BF4334">
        <w:rPr>
          <w:rFonts w:ascii="Times New Roman" w:hAnsi="Times New Roman" w:cs="Times New Roman"/>
          <w:iCs/>
          <w:color w:val="000000" w:themeColor="text1"/>
          <w:sz w:val="28"/>
          <w:szCs w:val="28"/>
          <w:lang w:val="ru-RU"/>
        </w:rPr>
        <w:t xml:space="preserve"> </w:t>
      </w:r>
      <w:proofErr w:type="spellStart"/>
      <w:r w:rsidR="00B76A5B" w:rsidRPr="00BF4334">
        <w:rPr>
          <w:rFonts w:ascii="Times New Roman" w:hAnsi="Times New Roman" w:cs="Times New Roman"/>
          <w:iCs/>
          <w:color w:val="000000" w:themeColor="text1"/>
          <w:sz w:val="28"/>
          <w:szCs w:val="28"/>
          <w:lang w:val="ru-RU"/>
        </w:rPr>
        <w:t>молоді</w:t>
      </w:r>
      <w:proofErr w:type="spellEnd"/>
      <w:r w:rsidR="00B76A5B" w:rsidRPr="00BF4334">
        <w:rPr>
          <w:rFonts w:ascii="Times New Roman" w:hAnsi="Times New Roman" w:cs="Times New Roman"/>
          <w:iCs/>
          <w:color w:val="000000" w:themeColor="text1"/>
          <w:sz w:val="28"/>
          <w:szCs w:val="28"/>
          <w:lang w:val="ru-RU"/>
        </w:rPr>
        <w:t xml:space="preserve"> </w:t>
      </w:r>
      <w:r w:rsidR="00B76A5B" w:rsidRPr="00BF4334">
        <w:rPr>
          <w:rFonts w:ascii="Times New Roman" w:hAnsi="Times New Roman" w:cs="Times New Roman"/>
          <w:iCs/>
          <w:color w:val="000000" w:themeColor="text1"/>
          <w:sz w:val="28"/>
          <w:szCs w:val="28"/>
          <w:lang w:val="uk-UA"/>
        </w:rPr>
        <w:t xml:space="preserve">Димерської територіальної громади </w:t>
      </w:r>
      <w:r w:rsidR="00B76A5B" w:rsidRPr="00BF4334">
        <w:rPr>
          <w:rFonts w:ascii="Times New Roman" w:hAnsi="Times New Roman" w:cs="Times New Roman"/>
          <w:iCs/>
          <w:color w:val="000000" w:themeColor="text1"/>
          <w:sz w:val="28"/>
          <w:szCs w:val="28"/>
          <w:lang w:val="ru-RU"/>
        </w:rPr>
        <w:t xml:space="preserve">«Молодь </w:t>
      </w:r>
      <w:proofErr w:type="spellStart"/>
      <w:r w:rsidR="00B76A5B" w:rsidRPr="00BF4334">
        <w:rPr>
          <w:rFonts w:ascii="Times New Roman" w:hAnsi="Times New Roman" w:cs="Times New Roman"/>
          <w:iCs/>
          <w:color w:val="000000" w:themeColor="text1"/>
          <w:sz w:val="28"/>
          <w:szCs w:val="28"/>
          <w:lang w:val="ru-RU"/>
        </w:rPr>
        <w:t>Димерщини</w:t>
      </w:r>
      <w:proofErr w:type="spellEnd"/>
      <w:r w:rsidR="00B76A5B" w:rsidRPr="00BF4334">
        <w:rPr>
          <w:rFonts w:ascii="Times New Roman" w:hAnsi="Times New Roman" w:cs="Times New Roman"/>
          <w:iCs/>
          <w:color w:val="000000" w:themeColor="text1"/>
          <w:sz w:val="28"/>
          <w:szCs w:val="28"/>
          <w:lang w:val="uk-UA"/>
        </w:rPr>
        <w:t xml:space="preserve">» </w:t>
      </w:r>
      <w:r w:rsidR="00B76A5B" w:rsidRPr="00BF4334">
        <w:rPr>
          <w:rFonts w:ascii="Times New Roman" w:hAnsi="Times New Roman" w:cs="Times New Roman"/>
          <w:iCs/>
          <w:color w:val="000000" w:themeColor="text1"/>
          <w:sz w:val="28"/>
          <w:szCs w:val="28"/>
          <w:lang w:val="ru-RU"/>
        </w:rPr>
        <w:t>на 202</w:t>
      </w:r>
      <w:bookmarkEnd w:id="6"/>
      <w:r w:rsidR="00B76A5B" w:rsidRPr="00BF4334">
        <w:rPr>
          <w:rFonts w:ascii="Times New Roman" w:hAnsi="Times New Roman" w:cs="Times New Roman"/>
          <w:iCs/>
          <w:color w:val="000000" w:themeColor="text1"/>
          <w:sz w:val="28"/>
          <w:szCs w:val="28"/>
          <w:lang w:val="uk-UA"/>
        </w:rPr>
        <w:t>6</w:t>
      </w:r>
      <w:r w:rsidR="00B76A5B" w:rsidRPr="00BF4334">
        <w:rPr>
          <w:rFonts w:ascii="Times New Roman" w:hAnsi="Times New Roman" w:cs="Times New Roman"/>
          <w:iCs/>
          <w:color w:val="000000" w:themeColor="text1"/>
          <w:sz w:val="28"/>
          <w:szCs w:val="28"/>
          <w:lang w:val="ru-RU"/>
        </w:rPr>
        <w:t xml:space="preserve">-2029 </w:t>
      </w:r>
      <w:proofErr w:type="spellStart"/>
      <w:r w:rsidR="00B76A5B" w:rsidRPr="00BF4334">
        <w:rPr>
          <w:rFonts w:ascii="Times New Roman" w:hAnsi="Times New Roman" w:cs="Times New Roman"/>
          <w:iCs/>
          <w:color w:val="000000" w:themeColor="text1"/>
          <w:sz w:val="28"/>
          <w:szCs w:val="28"/>
          <w:lang w:val="ru-RU"/>
        </w:rPr>
        <w:t>рік</w:t>
      </w:r>
      <w:proofErr w:type="spellEnd"/>
      <w:r>
        <w:rPr>
          <w:rFonts w:ascii="Times New Roman" w:hAnsi="Times New Roman" w:cs="Times New Roman"/>
          <w:iCs/>
          <w:color w:val="000000" w:themeColor="text1"/>
          <w:sz w:val="28"/>
          <w:szCs w:val="28"/>
          <w:lang w:val="ru-RU"/>
        </w:rPr>
        <w:t>.</w:t>
      </w:r>
      <w:r w:rsidR="00B76A5B" w:rsidRPr="00BF4334">
        <w:rPr>
          <w:rStyle w:val="rvts0"/>
          <w:rFonts w:ascii="Times New Roman" w:hAnsi="Times New Roman" w:cs="Times New Roman"/>
          <w:iCs/>
          <w:color w:val="000000" w:themeColor="text1"/>
          <w:sz w:val="28"/>
          <w:szCs w:val="28"/>
          <w:lang w:val="ru-RU"/>
        </w:rPr>
        <w:t xml:space="preserve"> </w:t>
      </w:r>
      <w:r w:rsidR="00B76A5B" w:rsidRPr="00BF4334">
        <w:rPr>
          <w:rStyle w:val="rvts0"/>
          <w:rFonts w:ascii="Times New Roman" w:hAnsi="Times New Roman" w:cs="Times New Roman"/>
          <w:color w:val="000000" w:themeColor="text1"/>
          <w:sz w:val="28"/>
          <w:szCs w:val="28"/>
          <w:lang w:val="ru-RU"/>
        </w:rPr>
        <w:t>(</w:t>
      </w:r>
      <w:proofErr w:type="spellStart"/>
      <w:r w:rsidR="00B76A5B" w:rsidRPr="00BF4334">
        <w:rPr>
          <w:rStyle w:val="rvts0"/>
          <w:rFonts w:ascii="Times New Roman" w:hAnsi="Times New Roman" w:cs="Times New Roman"/>
          <w:color w:val="000000" w:themeColor="text1"/>
          <w:sz w:val="28"/>
          <w:szCs w:val="28"/>
          <w:lang w:val="ru-RU"/>
        </w:rPr>
        <w:t>Додаток</w:t>
      </w:r>
      <w:proofErr w:type="spellEnd"/>
      <w:r w:rsidR="00B76A5B" w:rsidRPr="00BF4334">
        <w:rPr>
          <w:rStyle w:val="rvts0"/>
          <w:rFonts w:ascii="Times New Roman" w:hAnsi="Times New Roman" w:cs="Times New Roman"/>
          <w:color w:val="000000" w:themeColor="text1"/>
          <w:sz w:val="28"/>
          <w:szCs w:val="28"/>
          <w:lang w:val="ru-RU"/>
        </w:rPr>
        <w:t xml:space="preserve"> 1</w:t>
      </w:r>
      <w:proofErr w:type="gramStart"/>
      <w:r w:rsidR="00B76A5B" w:rsidRPr="00BF4334">
        <w:rPr>
          <w:rStyle w:val="rvts0"/>
          <w:rFonts w:ascii="Times New Roman" w:hAnsi="Times New Roman" w:cs="Times New Roman"/>
          <w:color w:val="000000" w:themeColor="text1"/>
          <w:sz w:val="28"/>
          <w:szCs w:val="28"/>
          <w:lang w:val="ru-RU"/>
        </w:rPr>
        <w:t>)</w:t>
      </w:r>
      <w:r w:rsidR="00B76A5B" w:rsidRPr="00BF4334">
        <w:rPr>
          <w:rFonts w:ascii="Times New Roman" w:hAnsi="Times New Roman" w:cs="Times New Roman"/>
          <w:color w:val="000000" w:themeColor="text1"/>
          <w:sz w:val="28"/>
          <w:szCs w:val="28"/>
          <w:lang w:val="ru-RU"/>
        </w:rPr>
        <w:t xml:space="preserve"> .</w:t>
      </w:r>
      <w:proofErr w:type="gramEnd"/>
    </w:p>
    <w:p w14:paraId="07AEF858" w14:textId="6EE6DCB5" w:rsidR="00B76A5B" w:rsidRPr="00BF4334" w:rsidRDefault="00BF4334" w:rsidP="00BF4334">
      <w:pPr>
        <w:spacing w:after="0" w:line="240" w:lineRule="auto"/>
        <w:ind w:right="-716"/>
        <w:jc w:val="both"/>
        <w:rPr>
          <w:rFonts w:ascii="Times New Roman" w:hAnsi="Times New Roman" w:cs="Times New Roman"/>
          <w:iCs/>
          <w:color w:val="000000" w:themeColor="text1"/>
          <w:sz w:val="28"/>
          <w:szCs w:val="28"/>
          <w:lang w:val="ru-RU"/>
        </w:rPr>
      </w:pPr>
      <w:r>
        <w:rPr>
          <w:rFonts w:ascii="Times New Roman" w:hAnsi="Times New Roman" w:cs="Times New Roman"/>
          <w:color w:val="000000" w:themeColor="text1"/>
          <w:sz w:val="28"/>
          <w:szCs w:val="28"/>
          <w:lang w:val="ru-RU" w:eastAsia="zh-CN"/>
        </w:rPr>
        <w:t xml:space="preserve">       </w:t>
      </w:r>
      <w:r w:rsidRPr="00BF4334">
        <w:rPr>
          <w:rFonts w:ascii="Times New Roman" w:hAnsi="Times New Roman" w:cs="Times New Roman"/>
          <w:b/>
          <w:bCs/>
          <w:color w:val="000000" w:themeColor="text1"/>
          <w:sz w:val="28"/>
          <w:szCs w:val="28"/>
          <w:lang w:val="ru-RU" w:eastAsia="zh-CN"/>
        </w:rPr>
        <w:t>2.</w:t>
      </w:r>
      <w:r w:rsidR="00B76A5B" w:rsidRPr="00BF4334">
        <w:rPr>
          <w:rFonts w:ascii="Times New Roman" w:hAnsi="Times New Roman" w:cs="Times New Roman"/>
          <w:color w:val="000000" w:themeColor="text1"/>
          <w:sz w:val="28"/>
          <w:szCs w:val="28"/>
          <w:lang w:val="ru-RU" w:eastAsia="zh-CN"/>
        </w:rPr>
        <w:t xml:space="preserve">Фінансовому </w:t>
      </w:r>
      <w:proofErr w:type="spellStart"/>
      <w:r w:rsidR="00B76A5B" w:rsidRPr="00BF4334">
        <w:rPr>
          <w:rFonts w:ascii="Times New Roman" w:hAnsi="Times New Roman" w:cs="Times New Roman"/>
          <w:color w:val="000000" w:themeColor="text1"/>
          <w:sz w:val="28"/>
          <w:szCs w:val="28"/>
          <w:lang w:val="ru-RU" w:eastAsia="zh-CN"/>
        </w:rPr>
        <w:t>управлінню</w:t>
      </w:r>
      <w:proofErr w:type="spellEnd"/>
      <w:r w:rsidR="00B76A5B" w:rsidRPr="00BF4334">
        <w:rPr>
          <w:rFonts w:ascii="Times New Roman" w:hAnsi="Times New Roman" w:cs="Times New Roman"/>
          <w:color w:val="000000" w:themeColor="text1"/>
          <w:sz w:val="28"/>
          <w:szCs w:val="28"/>
          <w:lang w:val="ru-RU" w:eastAsia="zh-CN"/>
        </w:rPr>
        <w:t xml:space="preserve"> Димерської </w:t>
      </w:r>
      <w:proofErr w:type="spellStart"/>
      <w:r w:rsidR="00B76A5B" w:rsidRPr="00BF4334">
        <w:rPr>
          <w:rFonts w:ascii="Times New Roman" w:hAnsi="Times New Roman" w:cs="Times New Roman"/>
          <w:color w:val="000000" w:themeColor="text1"/>
          <w:sz w:val="28"/>
          <w:szCs w:val="28"/>
          <w:lang w:val="ru-RU" w:eastAsia="zh-CN"/>
        </w:rPr>
        <w:t>селищної</w:t>
      </w:r>
      <w:proofErr w:type="spellEnd"/>
      <w:r w:rsidR="00B76A5B" w:rsidRPr="00BF4334">
        <w:rPr>
          <w:rFonts w:ascii="Times New Roman" w:hAnsi="Times New Roman" w:cs="Times New Roman"/>
          <w:color w:val="000000" w:themeColor="text1"/>
          <w:sz w:val="28"/>
          <w:szCs w:val="28"/>
          <w:lang w:val="ru-RU" w:eastAsia="zh-CN"/>
        </w:rPr>
        <w:t xml:space="preserve"> ради </w:t>
      </w:r>
      <w:proofErr w:type="spellStart"/>
      <w:r w:rsidR="00B76A5B" w:rsidRPr="00BF4334">
        <w:rPr>
          <w:rFonts w:ascii="Times New Roman" w:hAnsi="Times New Roman" w:cs="Times New Roman"/>
          <w:color w:val="000000" w:themeColor="text1"/>
          <w:sz w:val="28"/>
          <w:szCs w:val="28"/>
          <w:lang w:val="ru-RU" w:eastAsia="zh-CN"/>
        </w:rPr>
        <w:t>здійснювати</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фінансування</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вказаної</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програми</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згідно</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затверджених</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кошторисних</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призначень</w:t>
      </w:r>
      <w:proofErr w:type="spellEnd"/>
      <w:r w:rsidR="00B76A5B" w:rsidRPr="00BF4334">
        <w:rPr>
          <w:rFonts w:ascii="Times New Roman" w:hAnsi="Times New Roman" w:cs="Times New Roman"/>
          <w:color w:val="000000" w:themeColor="text1"/>
          <w:sz w:val="28"/>
          <w:szCs w:val="28"/>
          <w:lang w:val="ru-RU"/>
        </w:rPr>
        <w:t>.</w:t>
      </w:r>
    </w:p>
    <w:p w14:paraId="5E7A0B8D" w14:textId="02A64703" w:rsidR="00B76A5B" w:rsidRPr="00BF4334" w:rsidRDefault="00BF4334" w:rsidP="00BF4334">
      <w:pPr>
        <w:spacing w:after="0" w:line="240" w:lineRule="auto"/>
        <w:ind w:right="-716"/>
        <w:jc w:val="both"/>
        <w:rPr>
          <w:rFonts w:ascii="Times New Roman" w:hAnsi="Times New Roman" w:cs="Times New Roman"/>
          <w:iCs/>
          <w:sz w:val="28"/>
          <w:szCs w:val="28"/>
          <w:lang w:val="ru-RU"/>
        </w:rPr>
      </w:pPr>
      <w:r>
        <w:rPr>
          <w:rFonts w:ascii="Times New Roman" w:hAnsi="Times New Roman" w:cs="Times New Roman"/>
          <w:color w:val="EE0000"/>
          <w:sz w:val="28"/>
          <w:szCs w:val="28"/>
          <w:lang w:val="ru-RU"/>
        </w:rPr>
        <w:t xml:space="preserve">     </w:t>
      </w:r>
      <w:r w:rsidR="000F2CD1">
        <w:rPr>
          <w:rFonts w:ascii="Times New Roman" w:hAnsi="Times New Roman" w:cs="Times New Roman"/>
          <w:color w:val="EE0000"/>
          <w:sz w:val="28"/>
          <w:szCs w:val="28"/>
          <w:lang w:val="ru-RU"/>
        </w:rPr>
        <w:t xml:space="preserve"> </w:t>
      </w:r>
      <w:r>
        <w:rPr>
          <w:rFonts w:ascii="Times New Roman" w:hAnsi="Times New Roman" w:cs="Times New Roman"/>
          <w:color w:val="EE0000"/>
          <w:sz w:val="28"/>
          <w:szCs w:val="28"/>
          <w:lang w:val="ru-RU"/>
        </w:rPr>
        <w:t xml:space="preserve"> </w:t>
      </w:r>
      <w:r w:rsidRPr="00BF4334">
        <w:rPr>
          <w:rFonts w:ascii="Times New Roman" w:hAnsi="Times New Roman" w:cs="Times New Roman"/>
          <w:b/>
          <w:bCs/>
          <w:sz w:val="28"/>
          <w:szCs w:val="28"/>
          <w:lang w:val="ru-RU"/>
        </w:rPr>
        <w:t>3.</w:t>
      </w:r>
      <w:r w:rsidR="00B76A5B" w:rsidRPr="00BF4334">
        <w:rPr>
          <w:rFonts w:ascii="Times New Roman" w:hAnsi="Times New Roman" w:cs="Times New Roman"/>
          <w:sz w:val="28"/>
          <w:szCs w:val="28"/>
          <w:lang w:val="ru-RU"/>
        </w:rPr>
        <w:t xml:space="preserve">Контроль за </w:t>
      </w:r>
      <w:proofErr w:type="spellStart"/>
      <w:r w:rsidR="00B76A5B" w:rsidRPr="00BF4334">
        <w:rPr>
          <w:rFonts w:ascii="Times New Roman" w:hAnsi="Times New Roman" w:cs="Times New Roman"/>
          <w:sz w:val="28"/>
          <w:szCs w:val="28"/>
          <w:lang w:val="ru-RU"/>
        </w:rPr>
        <w:t>виконанням</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цього</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рішення</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покласти</w:t>
      </w:r>
      <w:proofErr w:type="spellEnd"/>
      <w:r w:rsidR="00B76A5B" w:rsidRPr="00BF4334">
        <w:rPr>
          <w:rFonts w:ascii="Times New Roman" w:hAnsi="Times New Roman" w:cs="Times New Roman"/>
          <w:sz w:val="28"/>
          <w:szCs w:val="28"/>
          <w:lang w:val="ru-RU"/>
        </w:rPr>
        <w:t xml:space="preserve"> на т. в. о. директора </w:t>
      </w:r>
      <w:proofErr w:type="spellStart"/>
      <w:r w:rsidR="00B76A5B" w:rsidRPr="00BF4334">
        <w:rPr>
          <w:rFonts w:ascii="Times New Roman" w:hAnsi="Times New Roman" w:cs="Times New Roman"/>
          <w:sz w:val="28"/>
          <w:szCs w:val="28"/>
          <w:lang w:val="ru-RU"/>
        </w:rPr>
        <w:t>Комунального</w:t>
      </w:r>
      <w:proofErr w:type="spellEnd"/>
      <w:r w:rsidR="00B76A5B" w:rsidRPr="00BF4334">
        <w:rPr>
          <w:rFonts w:ascii="Times New Roman" w:hAnsi="Times New Roman" w:cs="Times New Roman"/>
          <w:sz w:val="28"/>
          <w:szCs w:val="28"/>
          <w:lang w:val="ru-RU"/>
        </w:rPr>
        <w:t xml:space="preserve"> закладу Центр </w:t>
      </w:r>
      <w:proofErr w:type="spellStart"/>
      <w:r w:rsidR="00B76A5B" w:rsidRPr="00BF4334">
        <w:rPr>
          <w:rFonts w:ascii="Times New Roman" w:hAnsi="Times New Roman" w:cs="Times New Roman"/>
          <w:sz w:val="28"/>
          <w:szCs w:val="28"/>
          <w:lang w:val="ru-RU"/>
        </w:rPr>
        <w:t>культурних</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послуг</w:t>
      </w:r>
      <w:proofErr w:type="spellEnd"/>
      <w:r w:rsidR="00B76A5B" w:rsidRPr="00BF4334">
        <w:rPr>
          <w:rFonts w:ascii="Times New Roman" w:hAnsi="Times New Roman" w:cs="Times New Roman"/>
          <w:sz w:val="28"/>
          <w:szCs w:val="28"/>
          <w:lang w:val="ru-RU"/>
        </w:rPr>
        <w:t xml:space="preserve"> Димерської </w:t>
      </w:r>
      <w:proofErr w:type="spellStart"/>
      <w:r w:rsidR="00B76A5B" w:rsidRPr="00BF4334">
        <w:rPr>
          <w:rFonts w:ascii="Times New Roman" w:hAnsi="Times New Roman" w:cs="Times New Roman"/>
          <w:sz w:val="28"/>
          <w:szCs w:val="28"/>
          <w:lang w:val="ru-RU"/>
        </w:rPr>
        <w:t>селищної</w:t>
      </w:r>
      <w:proofErr w:type="spellEnd"/>
      <w:r w:rsidR="00B76A5B" w:rsidRPr="00BF4334">
        <w:rPr>
          <w:rFonts w:ascii="Times New Roman" w:hAnsi="Times New Roman" w:cs="Times New Roman"/>
          <w:sz w:val="28"/>
          <w:szCs w:val="28"/>
          <w:lang w:val="ru-RU"/>
        </w:rPr>
        <w:t xml:space="preserve"> ради</w:t>
      </w:r>
      <w:r w:rsidR="00B76A5B" w:rsidRPr="00BF4334">
        <w:rPr>
          <w:rFonts w:ascii="Times New Roman" w:hAnsi="Times New Roman" w:cs="Times New Roman"/>
          <w:sz w:val="28"/>
          <w:szCs w:val="28"/>
          <w:lang w:val="uk-UA"/>
        </w:rPr>
        <w:t xml:space="preserve"> “КРАЇНА МРІЙ”</w:t>
      </w:r>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Олену</w:t>
      </w:r>
      <w:proofErr w:type="spellEnd"/>
      <w:r w:rsidR="00B76A5B" w:rsidRPr="00BF4334">
        <w:rPr>
          <w:rFonts w:ascii="Times New Roman" w:hAnsi="Times New Roman" w:cs="Times New Roman"/>
          <w:sz w:val="28"/>
          <w:szCs w:val="28"/>
          <w:lang w:val="ru-RU"/>
        </w:rPr>
        <w:t xml:space="preserve"> Ушакову.</w:t>
      </w:r>
    </w:p>
    <w:p w14:paraId="0B1A1A49" w14:textId="77777777" w:rsidR="00B76A5B" w:rsidRPr="00B76A5B" w:rsidRDefault="00B76A5B" w:rsidP="00BF4334">
      <w:pPr>
        <w:pStyle w:val="afe"/>
        <w:ind w:right="-716"/>
        <w:jc w:val="both"/>
        <w:rPr>
          <w:rFonts w:ascii="Times New Roman" w:hAnsi="Times New Roman" w:cs="Times New Roman"/>
          <w:b/>
          <w:color w:val="EE0000"/>
          <w:sz w:val="28"/>
          <w:szCs w:val="28"/>
          <w:lang w:val="uk-UA"/>
        </w:rPr>
      </w:pPr>
      <w:r w:rsidRPr="00B76A5B">
        <w:rPr>
          <w:rFonts w:ascii="Times New Roman" w:hAnsi="Times New Roman" w:cs="Times New Roman"/>
          <w:b/>
          <w:color w:val="EE0000"/>
          <w:sz w:val="28"/>
          <w:szCs w:val="28"/>
          <w:lang w:val="uk-UA"/>
        </w:rPr>
        <w:t xml:space="preserve"> </w:t>
      </w:r>
    </w:p>
    <w:p w14:paraId="48407718" w14:textId="77777777" w:rsidR="00BF4334" w:rsidRDefault="00B76A5B" w:rsidP="00BF4334">
      <w:pPr>
        <w:pStyle w:val="afe"/>
        <w:ind w:right="-716"/>
        <w:jc w:val="both"/>
        <w:rPr>
          <w:szCs w:val="28"/>
          <w:lang w:val="ru-RU"/>
        </w:rPr>
      </w:pPr>
      <w:r w:rsidRPr="00B76A5B">
        <w:rPr>
          <w:rFonts w:ascii="Times New Roman" w:hAnsi="Times New Roman" w:cs="Times New Roman"/>
          <w:b/>
          <w:sz w:val="28"/>
          <w:szCs w:val="28"/>
          <w:lang w:val="uk-UA"/>
        </w:rPr>
        <w:t>Селищний голова                                             Володимир ПІДКУР</w:t>
      </w:r>
      <w:r>
        <w:rPr>
          <w:rFonts w:ascii="Times New Roman" w:hAnsi="Times New Roman" w:cs="Times New Roman"/>
          <w:b/>
          <w:sz w:val="28"/>
          <w:szCs w:val="28"/>
          <w:lang w:val="uk-UA"/>
        </w:rPr>
        <w:t>ГАННИЙ</w:t>
      </w:r>
      <w:r w:rsidRPr="00B76A5B">
        <w:rPr>
          <w:szCs w:val="28"/>
          <w:lang w:val="ru-RU"/>
        </w:rPr>
        <w:t xml:space="preserve">  </w:t>
      </w:r>
    </w:p>
    <w:p w14:paraId="7DB0CAE9" w14:textId="77777777" w:rsidR="00BF4334" w:rsidRDefault="00BF4334" w:rsidP="00BF4334">
      <w:pPr>
        <w:pStyle w:val="afe"/>
        <w:ind w:right="-716"/>
        <w:jc w:val="both"/>
        <w:rPr>
          <w:szCs w:val="28"/>
          <w:lang w:val="ru-RU"/>
        </w:rPr>
      </w:pPr>
    </w:p>
    <w:p w14:paraId="48C89FAA" w14:textId="372BD671" w:rsidR="00BF4334" w:rsidRPr="00BF4334" w:rsidRDefault="00BF4334" w:rsidP="00BF433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BF4334">
        <w:rPr>
          <w:rFonts w:ascii="Times New Roman" w:hAnsi="Times New Roman" w:cs="Times New Roman"/>
          <w:sz w:val="28"/>
          <w:szCs w:val="28"/>
          <w:lang w:val="uk-UA"/>
        </w:rPr>
        <w:t xml:space="preserve">селище  Димер </w:t>
      </w:r>
    </w:p>
    <w:p w14:paraId="53A21CF7" w14:textId="77777777" w:rsidR="00BF4334" w:rsidRPr="00BF4334" w:rsidRDefault="00BF4334" w:rsidP="00BF4334">
      <w:pPr>
        <w:tabs>
          <w:tab w:val="center" w:pos="5012"/>
          <w:tab w:val="center" w:pos="5720"/>
          <w:tab w:val="center" w:pos="6428"/>
          <w:tab w:val="right" w:pos="9074"/>
        </w:tabs>
        <w:spacing w:after="0" w:line="240" w:lineRule="auto"/>
        <w:rPr>
          <w:rFonts w:ascii="Times New Roman" w:hAnsi="Times New Roman" w:cs="Times New Roman"/>
          <w:color w:val="000000"/>
          <w:sz w:val="28"/>
          <w:szCs w:val="28"/>
          <w:lang w:val="uk-UA" w:eastAsia="zh-CN"/>
        </w:rPr>
      </w:pPr>
      <w:r w:rsidRPr="00BF4334">
        <w:rPr>
          <w:rFonts w:ascii="Times New Roman" w:hAnsi="Times New Roman" w:cs="Times New Roman"/>
          <w:sz w:val="28"/>
          <w:szCs w:val="28"/>
          <w:lang w:val="uk-UA"/>
        </w:rPr>
        <w:t>23 грудня 2025 року</w:t>
      </w:r>
    </w:p>
    <w:p w14:paraId="0D3E1244" w14:textId="77777777" w:rsidR="00BF4334" w:rsidRPr="00BF4334" w:rsidRDefault="00BF4334" w:rsidP="00BF4334">
      <w:pPr>
        <w:tabs>
          <w:tab w:val="center" w:pos="5012"/>
          <w:tab w:val="center" w:pos="5720"/>
          <w:tab w:val="center" w:pos="6428"/>
          <w:tab w:val="right" w:pos="9074"/>
        </w:tabs>
        <w:spacing w:after="0" w:line="240" w:lineRule="auto"/>
        <w:rPr>
          <w:rFonts w:ascii="Times New Roman" w:hAnsi="Times New Roman" w:cs="Times New Roman"/>
          <w:color w:val="000000"/>
          <w:sz w:val="28"/>
          <w:szCs w:val="28"/>
          <w:lang w:val="uk-UA" w:eastAsia="zh-CN"/>
        </w:rPr>
      </w:pPr>
      <w:r w:rsidRPr="00BF4334">
        <w:rPr>
          <w:rFonts w:ascii="Times New Roman" w:hAnsi="Times New Roman" w:cs="Times New Roman"/>
          <w:sz w:val="28"/>
          <w:szCs w:val="28"/>
          <w:lang w:val="uk-UA"/>
        </w:rPr>
        <w:t>№ -77-</w:t>
      </w:r>
      <w:r w:rsidRPr="00BF4334">
        <w:rPr>
          <w:rFonts w:ascii="Times New Roman" w:hAnsi="Times New Roman" w:cs="Times New Roman"/>
          <w:sz w:val="28"/>
          <w:szCs w:val="28"/>
        </w:rPr>
        <w:t>V</w:t>
      </w:r>
      <w:r w:rsidRPr="00BF4334">
        <w:rPr>
          <w:rFonts w:ascii="Times New Roman" w:hAnsi="Times New Roman" w:cs="Times New Roman"/>
          <w:sz w:val="28"/>
          <w:szCs w:val="28"/>
          <w:lang w:val="uk-UA"/>
        </w:rPr>
        <w:t>ІІІ</w:t>
      </w:r>
    </w:p>
    <w:p w14:paraId="26A2AAB9" w14:textId="77777777" w:rsidR="00BF4334" w:rsidRDefault="00B76A5B" w:rsidP="00BF4334">
      <w:pPr>
        <w:pStyle w:val="afe"/>
        <w:ind w:right="-716"/>
        <w:jc w:val="both"/>
        <w:rPr>
          <w:rFonts w:ascii="Times New Roman" w:hAnsi="Times New Roman" w:cs="Times New Roman"/>
          <w:sz w:val="28"/>
          <w:szCs w:val="28"/>
          <w:lang w:val="uk-UA"/>
        </w:rPr>
      </w:pPr>
      <w:r w:rsidRPr="00B76A5B">
        <w:rPr>
          <w:szCs w:val="28"/>
          <w:lang w:val="ru-RU"/>
        </w:rPr>
        <w:lastRenderedPageBreak/>
        <w:t xml:space="preserve">                                                                 </w:t>
      </w:r>
      <w:r>
        <w:rPr>
          <w:rFonts w:ascii="Times New Roman" w:hAnsi="Times New Roman" w:cs="Times New Roman"/>
          <w:sz w:val="52"/>
          <w:szCs w:val="52"/>
          <w:lang w:val="ru-RU"/>
        </w:rPr>
        <w:t xml:space="preserve">        </w:t>
      </w:r>
      <w:r>
        <w:rPr>
          <w:rFonts w:ascii="Times New Roman" w:hAnsi="Times New Roman" w:cs="Times New Roman"/>
          <w:sz w:val="52"/>
          <w:szCs w:val="52"/>
          <w:lang w:val="uk-UA"/>
        </w:rPr>
        <w:t xml:space="preserve"> </w:t>
      </w:r>
      <w:r w:rsidR="00BF4334">
        <w:rPr>
          <w:rFonts w:ascii="Times New Roman" w:hAnsi="Times New Roman" w:cs="Times New Roman"/>
          <w:sz w:val="52"/>
          <w:szCs w:val="52"/>
          <w:lang w:val="uk-UA"/>
        </w:rPr>
        <w:t xml:space="preserve">                     </w:t>
      </w:r>
      <w:r>
        <w:rPr>
          <w:rFonts w:ascii="Times New Roman" w:hAnsi="Times New Roman" w:cs="Times New Roman"/>
          <w:sz w:val="28"/>
          <w:szCs w:val="28"/>
          <w:lang w:val="uk-UA"/>
        </w:rPr>
        <w:t xml:space="preserve">Додаток 1 </w:t>
      </w:r>
    </w:p>
    <w:p w14:paraId="5A0F949E" w14:textId="19E7C1DA" w:rsidR="009822A4" w:rsidRPr="00BF4334" w:rsidRDefault="00BF4334" w:rsidP="00BF4334">
      <w:pPr>
        <w:pStyle w:val="afe"/>
        <w:ind w:right="-716"/>
        <w:jc w:val="both"/>
        <w:rPr>
          <w:rFonts w:ascii="Times New Roman" w:hAnsi="Times New Roman" w:cs="Times New Roman"/>
          <w:sz w:val="52"/>
          <w:szCs w:val="52"/>
          <w:lang w:val="uk-UA"/>
        </w:rPr>
      </w:pPr>
      <w:r>
        <w:rPr>
          <w:rFonts w:ascii="Times New Roman" w:hAnsi="Times New Roman" w:cs="Times New Roman"/>
          <w:sz w:val="28"/>
          <w:szCs w:val="28"/>
          <w:lang w:val="uk-UA"/>
        </w:rPr>
        <w:t xml:space="preserve">                                                                   </w:t>
      </w:r>
      <w:r w:rsidR="00B76A5B">
        <w:rPr>
          <w:rFonts w:ascii="Times New Roman" w:hAnsi="Times New Roman" w:cs="Times New Roman"/>
          <w:sz w:val="28"/>
          <w:szCs w:val="28"/>
          <w:lang w:val="uk-UA"/>
        </w:rPr>
        <w:t xml:space="preserve">до рішення </w:t>
      </w:r>
      <w:r w:rsidR="00B76A5B" w:rsidRPr="00C2794B">
        <w:rPr>
          <w:rFonts w:ascii="Times New Roman" w:hAnsi="Times New Roman" w:cs="Times New Roman"/>
          <w:sz w:val="28"/>
          <w:szCs w:val="28"/>
          <w:lang w:val="uk-UA"/>
        </w:rPr>
        <w:t xml:space="preserve"> Димерської </w:t>
      </w:r>
      <w:r w:rsidRPr="00C2794B">
        <w:rPr>
          <w:rFonts w:ascii="Times New Roman" w:hAnsi="Times New Roman" w:cs="Times New Roman"/>
          <w:sz w:val="28"/>
          <w:szCs w:val="28"/>
          <w:lang w:val="uk-UA"/>
        </w:rPr>
        <w:t>селищної  ради</w:t>
      </w:r>
    </w:p>
    <w:p w14:paraId="4F20B710" w14:textId="6E1CB443" w:rsidR="00B76A5B" w:rsidRPr="00BF4334" w:rsidRDefault="00BF4334" w:rsidP="00BF4334">
      <w:pPr>
        <w:tabs>
          <w:tab w:val="center" w:pos="5012"/>
          <w:tab w:val="center" w:pos="5720"/>
          <w:tab w:val="center" w:pos="6428"/>
          <w:tab w:val="right" w:pos="9074"/>
        </w:tabs>
        <w:spacing w:after="0" w:line="240" w:lineRule="auto"/>
        <w:ind w:right="-999"/>
        <w:rPr>
          <w:rFonts w:ascii="Times New Roman" w:hAnsi="Times New Roman" w:cs="Times New Roman"/>
          <w:color w:val="000000"/>
          <w:sz w:val="28"/>
          <w:szCs w:val="28"/>
          <w:lang w:val="uk-UA" w:eastAsia="zh-CN"/>
        </w:rPr>
      </w:pPr>
      <w:r w:rsidRPr="00C2794B">
        <w:rPr>
          <w:rFonts w:ascii="Times New Roman" w:hAnsi="Times New Roman" w:cs="Times New Roman"/>
          <w:sz w:val="28"/>
          <w:szCs w:val="28"/>
          <w:lang w:val="uk-UA"/>
        </w:rPr>
        <w:t xml:space="preserve">                                                          </w:t>
      </w:r>
      <w:r w:rsidR="00B76A5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B76A5B">
        <w:rPr>
          <w:rFonts w:ascii="Times New Roman" w:hAnsi="Times New Roman" w:cs="Times New Roman"/>
          <w:sz w:val="28"/>
          <w:szCs w:val="28"/>
          <w:lang w:val="uk-UA"/>
        </w:rPr>
        <w:t xml:space="preserve"> </w:t>
      </w:r>
      <w:r w:rsidRPr="00C2794B">
        <w:rPr>
          <w:rFonts w:ascii="Times New Roman" w:hAnsi="Times New Roman" w:cs="Times New Roman"/>
          <w:sz w:val="28"/>
          <w:szCs w:val="28"/>
          <w:lang w:val="uk-UA"/>
        </w:rPr>
        <w:t xml:space="preserve">від </w:t>
      </w:r>
      <w:r w:rsidRPr="00BF4334">
        <w:rPr>
          <w:rFonts w:ascii="Times New Roman" w:hAnsi="Times New Roman" w:cs="Times New Roman"/>
          <w:sz w:val="28"/>
          <w:szCs w:val="28"/>
          <w:lang w:val="uk-UA"/>
        </w:rPr>
        <w:t>23 грудня 2025 року</w:t>
      </w:r>
      <w:r>
        <w:rPr>
          <w:rFonts w:ascii="Times New Roman" w:hAnsi="Times New Roman" w:cs="Times New Roman"/>
          <w:sz w:val="28"/>
          <w:szCs w:val="28"/>
          <w:lang w:val="uk-UA"/>
        </w:rPr>
        <w:t xml:space="preserve"> </w:t>
      </w:r>
      <w:r w:rsidRPr="00BF4334">
        <w:rPr>
          <w:rFonts w:ascii="Times New Roman" w:hAnsi="Times New Roman" w:cs="Times New Roman"/>
          <w:sz w:val="28"/>
          <w:szCs w:val="28"/>
          <w:lang w:val="uk-UA"/>
        </w:rPr>
        <w:t>№ -77</w:t>
      </w:r>
      <w:r>
        <w:rPr>
          <w:rFonts w:ascii="Times New Roman" w:hAnsi="Times New Roman" w:cs="Times New Roman"/>
          <w:sz w:val="28"/>
          <w:szCs w:val="28"/>
          <w:lang w:val="uk-UA"/>
        </w:rPr>
        <w:t>-</w:t>
      </w:r>
      <w:r w:rsidRPr="00BF4334">
        <w:rPr>
          <w:rFonts w:ascii="Times New Roman" w:hAnsi="Times New Roman" w:cs="Times New Roman"/>
          <w:sz w:val="28"/>
          <w:szCs w:val="28"/>
        </w:rPr>
        <w:t>V</w:t>
      </w:r>
      <w:r w:rsidRPr="00BF4334">
        <w:rPr>
          <w:rFonts w:ascii="Times New Roman" w:hAnsi="Times New Roman" w:cs="Times New Roman"/>
          <w:sz w:val="28"/>
          <w:szCs w:val="28"/>
          <w:lang w:val="uk-UA"/>
        </w:rPr>
        <w:t>ІІ</w:t>
      </w:r>
      <w:r>
        <w:rPr>
          <w:rFonts w:ascii="Times New Roman" w:hAnsi="Times New Roman" w:cs="Times New Roman"/>
          <w:sz w:val="28"/>
          <w:szCs w:val="28"/>
          <w:lang w:val="uk-UA"/>
        </w:rPr>
        <w:t>І</w:t>
      </w:r>
    </w:p>
    <w:p w14:paraId="22C56A7C" w14:textId="2DE02241" w:rsidR="009822A4" w:rsidRPr="00C2794B" w:rsidRDefault="00B76A5B" w:rsidP="00B76A5B">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A92DEE8" w14:textId="77777777" w:rsidR="009822A4" w:rsidRPr="00C2794B" w:rsidRDefault="009822A4" w:rsidP="00AB435C">
      <w:pPr>
        <w:spacing w:after="0"/>
        <w:jc w:val="center"/>
        <w:rPr>
          <w:rFonts w:ascii="Times New Roman" w:hAnsi="Times New Roman" w:cs="Times New Roman"/>
          <w:sz w:val="52"/>
          <w:szCs w:val="52"/>
          <w:lang w:val="uk-UA"/>
        </w:rPr>
      </w:pPr>
    </w:p>
    <w:p w14:paraId="1E3CC679" w14:textId="656569CD" w:rsidR="00AB435C" w:rsidRPr="00BF4334" w:rsidRDefault="00BF4334" w:rsidP="00AB435C">
      <w:pPr>
        <w:shd w:val="clear" w:color="auto" w:fill="FFFFFF"/>
        <w:spacing w:after="0" w:line="240" w:lineRule="auto"/>
        <w:jc w:val="center"/>
        <w:rPr>
          <w:rFonts w:ascii="Times New Roman" w:hAnsi="Times New Roman" w:cs="Times New Roman"/>
          <w:b/>
          <w:bCs/>
          <w:sz w:val="28"/>
          <w:szCs w:val="28"/>
          <w:lang w:val="uk-UA"/>
        </w:rPr>
      </w:pPr>
      <w:r w:rsidRPr="00BF4334">
        <w:rPr>
          <w:rFonts w:ascii="Times New Roman" w:hAnsi="Times New Roman" w:cs="Times New Roman"/>
          <w:b/>
          <w:bCs/>
          <w:sz w:val="28"/>
          <w:szCs w:val="28"/>
          <w:lang w:val="uk-UA"/>
        </w:rPr>
        <w:t>Програм</w:t>
      </w:r>
      <w:r w:rsidR="00AB435C" w:rsidRPr="00BF4334">
        <w:rPr>
          <w:rFonts w:ascii="Times New Roman" w:hAnsi="Times New Roman" w:cs="Times New Roman"/>
          <w:b/>
          <w:bCs/>
          <w:sz w:val="28"/>
          <w:szCs w:val="28"/>
          <w:lang w:val="uk-UA"/>
        </w:rPr>
        <w:t>а</w:t>
      </w:r>
    </w:p>
    <w:p w14:paraId="1C0B6049" w14:textId="18831494" w:rsidR="009822A4" w:rsidRPr="00BF4334" w:rsidRDefault="00AB435C" w:rsidP="00AB435C">
      <w:pPr>
        <w:shd w:val="clear" w:color="auto" w:fill="FFFFFF"/>
        <w:spacing w:after="0" w:line="240" w:lineRule="auto"/>
        <w:jc w:val="center"/>
        <w:rPr>
          <w:rFonts w:ascii="Times New Roman" w:hAnsi="Times New Roman" w:cs="Times New Roman"/>
          <w:b/>
          <w:bCs/>
          <w:sz w:val="28"/>
          <w:szCs w:val="28"/>
          <w:lang w:val="uk-UA"/>
        </w:rPr>
      </w:pPr>
      <w:r w:rsidRPr="00BF4334">
        <w:rPr>
          <w:rFonts w:ascii="Times New Roman" w:hAnsi="Times New Roman" w:cs="Times New Roman"/>
          <w:b/>
          <w:bCs/>
          <w:sz w:val="28"/>
          <w:szCs w:val="28"/>
          <w:lang w:val="uk-UA"/>
        </w:rPr>
        <w:t xml:space="preserve">Підтримки та розвитку молоді Димерської територіальної громади «Молодь </w:t>
      </w:r>
      <w:proofErr w:type="spellStart"/>
      <w:r w:rsidRPr="00BF4334">
        <w:rPr>
          <w:rFonts w:ascii="Times New Roman" w:hAnsi="Times New Roman" w:cs="Times New Roman"/>
          <w:b/>
          <w:bCs/>
          <w:sz w:val="28"/>
          <w:szCs w:val="28"/>
          <w:lang w:val="uk-UA"/>
        </w:rPr>
        <w:t>Димерщини</w:t>
      </w:r>
      <w:proofErr w:type="spellEnd"/>
      <w:r w:rsidRPr="00BF4334">
        <w:rPr>
          <w:rFonts w:ascii="Times New Roman" w:hAnsi="Times New Roman" w:cs="Times New Roman"/>
          <w:b/>
          <w:bCs/>
          <w:sz w:val="28"/>
          <w:szCs w:val="28"/>
          <w:lang w:val="uk-UA"/>
        </w:rPr>
        <w:t xml:space="preserve">» на 2026-2029 роки </w:t>
      </w:r>
    </w:p>
    <w:p w14:paraId="1938FA81" w14:textId="77777777" w:rsidR="00AB435C" w:rsidRPr="00BF4334" w:rsidRDefault="00AB435C" w:rsidP="00AB435C">
      <w:pPr>
        <w:shd w:val="clear" w:color="auto" w:fill="FFFFFF"/>
        <w:spacing w:after="0" w:line="240" w:lineRule="auto"/>
        <w:jc w:val="center"/>
        <w:rPr>
          <w:rFonts w:ascii="Times New Roman" w:hAnsi="Times New Roman" w:cs="Times New Roman"/>
          <w:b/>
          <w:bCs/>
          <w:sz w:val="28"/>
          <w:szCs w:val="28"/>
          <w:lang w:val="uk-UA"/>
        </w:rPr>
      </w:pPr>
    </w:p>
    <w:p w14:paraId="195A1935" w14:textId="12887D3B" w:rsidR="00AB435C" w:rsidRDefault="00AB435C" w:rsidP="00AB435C">
      <w:pPr>
        <w:shd w:val="clear" w:color="auto" w:fill="FFFFFF"/>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Паспорт </w:t>
      </w:r>
      <w:proofErr w:type="spellStart"/>
      <w:r>
        <w:rPr>
          <w:rFonts w:ascii="Times New Roman" w:hAnsi="Times New Roman" w:cs="Times New Roman"/>
          <w:b/>
          <w:bCs/>
          <w:sz w:val="28"/>
          <w:szCs w:val="28"/>
          <w:lang w:val="ru-RU"/>
        </w:rPr>
        <w:t>програми</w:t>
      </w:r>
      <w:proofErr w:type="spellEnd"/>
    </w:p>
    <w:p w14:paraId="4812D7D0" w14:textId="77777777" w:rsidR="00AB435C" w:rsidRPr="00B76A5B" w:rsidRDefault="00AB435C" w:rsidP="00AB435C">
      <w:pPr>
        <w:shd w:val="clear" w:color="auto" w:fill="FFFFFF"/>
        <w:spacing w:after="0" w:line="240" w:lineRule="auto"/>
        <w:jc w:val="center"/>
        <w:rPr>
          <w:rFonts w:ascii="Times New Roman" w:eastAsia="Times New Roman" w:hAnsi="Times New Roman" w:cs="Times New Roman"/>
          <w:color w:val="1D1D1B"/>
          <w:sz w:val="28"/>
          <w:szCs w:val="28"/>
          <w:lang w:val="ru-RU" w:eastAsia="ru-RU"/>
        </w:rPr>
      </w:pPr>
    </w:p>
    <w:tbl>
      <w:tblPr>
        <w:tblStyle w:val="af4"/>
        <w:tblW w:w="0" w:type="auto"/>
        <w:tblLook w:val="04A0" w:firstRow="1" w:lastRow="0" w:firstColumn="1" w:lastColumn="0" w:noHBand="0" w:noVBand="1"/>
      </w:tblPr>
      <w:tblGrid>
        <w:gridCol w:w="566"/>
        <w:gridCol w:w="2834"/>
        <w:gridCol w:w="5230"/>
      </w:tblGrid>
      <w:tr w:rsidR="009822A4" w:rsidRPr="00B76A5B" w14:paraId="69A6F95D" w14:textId="77777777" w:rsidTr="00090965">
        <w:tc>
          <w:tcPr>
            <w:tcW w:w="566" w:type="dxa"/>
          </w:tcPr>
          <w:p w14:paraId="7B799932"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1.</w:t>
            </w:r>
          </w:p>
          <w:p w14:paraId="02F71AB7" w14:textId="77777777" w:rsidR="009822A4" w:rsidRDefault="009822A4" w:rsidP="00E07A32">
            <w:pPr>
              <w:spacing w:after="0" w:line="240" w:lineRule="auto"/>
              <w:ind w:right="-858"/>
              <w:rPr>
                <w:rFonts w:ascii="Times New Roman" w:hAnsi="Times New Roman" w:cs="Times New Roman"/>
                <w:sz w:val="28"/>
                <w:szCs w:val="28"/>
                <w:lang w:val="uk-UA"/>
              </w:rPr>
            </w:pPr>
          </w:p>
          <w:p w14:paraId="5CC88238" w14:textId="77777777" w:rsidR="009822A4" w:rsidRDefault="009822A4" w:rsidP="00E07A32">
            <w:pPr>
              <w:spacing w:after="0" w:line="240" w:lineRule="auto"/>
              <w:ind w:right="-858"/>
              <w:rPr>
                <w:rFonts w:ascii="Times New Roman" w:hAnsi="Times New Roman" w:cs="Times New Roman"/>
                <w:sz w:val="28"/>
                <w:szCs w:val="28"/>
                <w:lang w:val="uk-UA"/>
              </w:rPr>
            </w:pPr>
          </w:p>
          <w:p w14:paraId="126D5BBD" w14:textId="4CE105E3" w:rsidR="009822A4" w:rsidRDefault="009822A4" w:rsidP="00E07A32">
            <w:pPr>
              <w:spacing w:after="0" w:line="240" w:lineRule="auto"/>
              <w:ind w:right="-858"/>
              <w:rPr>
                <w:rFonts w:ascii="Times New Roman" w:hAnsi="Times New Roman" w:cs="Times New Roman"/>
                <w:sz w:val="28"/>
                <w:szCs w:val="28"/>
                <w:lang w:val="uk-UA"/>
              </w:rPr>
            </w:pPr>
          </w:p>
        </w:tc>
        <w:tc>
          <w:tcPr>
            <w:tcW w:w="2834" w:type="dxa"/>
          </w:tcPr>
          <w:p w14:paraId="6CAE4B07"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Ініціатор розроблення</w:t>
            </w:r>
          </w:p>
          <w:p w14:paraId="75813929"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Програми</w:t>
            </w:r>
          </w:p>
        </w:tc>
        <w:tc>
          <w:tcPr>
            <w:tcW w:w="5230" w:type="dxa"/>
          </w:tcPr>
          <w:p w14:paraId="5981F529" w14:textId="51EC75BE"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Селищна рада</w:t>
            </w:r>
          </w:p>
        </w:tc>
      </w:tr>
      <w:tr w:rsidR="009822A4" w:rsidRPr="00334138" w14:paraId="0838F1D7" w14:textId="77777777" w:rsidTr="00090965">
        <w:tc>
          <w:tcPr>
            <w:tcW w:w="566" w:type="dxa"/>
          </w:tcPr>
          <w:p w14:paraId="45B94BF6" w14:textId="275D216D"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2.</w:t>
            </w:r>
          </w:p>
          <w:p w14:paraId="70A3FAC6" w14:textId="77777777" w:rsidR="009822A4" w:rsidRDefault="009822A4" w:rsidP="00E07A32">
            <w:pPr>
              <w:spacing w:after="0" w:line="240" w:lineRule="auto"/>
              <w:ind w:right="-858"/>
              <w:rPr>
                <w:rFonts w:ascii="Times New Roman" w:hAnsi="Times New Roman" w:cs="Times New Roman"/>
                <w:sz w:val="28"/>
                <w:szCs w:val="28"/>
                <w:lang w:val="uk-UA"/>
              </w:rPr>
            </w:pPr>
          </w:p>
          <w:p w14:paraId="5DD87909" w14:textId="77777777" w:rsidR="009822A4" w:rsidRDefault="009822A4" w:rsidP="00E07A32">
            <w:pPr>
              <w:spacing w:after="0" w:line="240" w:lineRule="auto"/>
              <w:ind w:right="-858"/>
              <w:rPr>
                <w:rFonts w:ascii="Times New Roman" w:hAnsi="Times New Roman" w:cs="Times New Roman"/>
                <w:sz w:val="28"/>
                <w:szCs w:val="28"/>
                <w:lang w:val="uk-UA"/>
              </w:rPr>
            </w:pPr>
          </w:p>
          <w:p w14:paraId="54A838E4" w14:textId="77777777" w:rsidR="009822A4" w:rsidRDefault="009822A4" w:rsidP="00E07A32">
            <w:pPr>
              <w:spacing w:after="0" w:line="240" w:lineRule="auto"/>
              <w:ind w:right="-858"/>
              <w:rPr>
                <w:rFonts w:ascii="Times New Roman" w:hAnsi="Times New Roman" w:cs="Times New Roman"/>
                <w:sz w:val="28"/>
                <w:szCs w:val="28"/>
                <w:lang w:val="uk-UA"/>
              </w:rPr>
            </w:pPr>
          </w:p>
          <w:p w14:paraId="549B6EE0" w14:textId="0E2E4467"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834" w:type="dxa"/>
          </w:tcPr>
          <w:p w14:paraId="69F95E5D" w14:textId="77777777" w:rsidR="009822A4" w:rsidRDefault="00BF4334" w:rsidP="00E07A32">
            <w:pPr>
              <w:spacing w:after="0" w:line="240" w:lineRule="auto"/>
              <w:ind w:right="-858"/>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Розробник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
          <w:p w14:paraId="1EA61192" w14:textId="77777777" w:rsidR="009822A4" w:rsidRDefault="009822A4" w:rsidP="00E07A32">
            <w:pPr>
              <w:spacing w:after="0" w:line="240" w:lineRule="auto"/>
              <w:ind w:right="-858"/>
              <w:rPr>
                <w:rFonts w:ascii="Times New Roman" w:hAnsi="Times New Roman" w:cs="Times New Roman"/>
                <w:sz w:val="28"/>
                <w:szCs w:val="28"/>
                <w:lang w:val="ru-RU"/>
              </w:rPr>
            </w:pPr>
          </w:p>
          <w:p w14:paraId="63FCC436" w14:textId="77777777" w:rsidR="009822A4" w:rsidRDefault="009822A4" w:rsidP="00E07A32">
            <w:pPr>
              <w:spacing w:after="0" w:line="240" w:lineRule="auto"/>
              <w:ind w:right="-858"/>
              <w:rPr>
                <w:rFonts w:ascii="Times New Roman" w:hAnsi="Times New Roman" w:cs="Times New Roman"/>
                <w:sz w:val="28"/>
                <w:szCs w:val="28"/>
                <w:lang w:val="ru-RU"/>
              </w:rPr>
            </w:pPr>
          </w:p>
          <w:p w14:paraId="730031F7" w14:textId="77777777" w:rsidR="009822A4" w:rsidRDefault="009822A4" w:rsidP="00E07A32">
            <w:pPr>
              <w:spacing w:after="0" w:line="240" w:lineRule="auto"/>
              <w:ind w:right="-858"/>
              <w:rPr>
                <w:rFonts w:ascii="Times New Roman" w:hAnsi="Times New Roman" w:cs="Times New Roman"/>
                <w:sz w:val="28"/>
                <w:szCs w:val="28"/>
                <w:lang w:val="ru-RU"/>
              </w:rPr>
            </w:pPr>
          </w:p>
          <w:p w14:paraId="6989D593" w14:textId="77777777" w:rsidR="009822A4" w:rsidRDefault="00BF4334" w:rsidP="00E07A32">
            <w:pPr>
              <w:spacing w:after="0" w:line="240" w:lineRule="auto"/>
              <w:ind w:right="-858"/>
              <w:rPr>
                <w:rFonts w:ascii="Times New Roman" w:hAnsi="Times New Roman" w:cs="Times New Roman"/>
                <w:sz w:val="28"/>
                <w:szCs w:val="28"/>
                <w:lang w:val="ru-RU"/>
              </w:rPr>
            </w:pPr>
            <w:proofErr w:type="spellStart"/>
            <w:r>
              <w:rPr>
                <w:rFonts w:ascii="Times New Roman" w:hAnsi="Times New Roman" w:cs="Times New Roman"/>
                <w:sz w:val="28"/>
                <w:szCs w:val="28"/>
                <w:lang w:val="ru-RU"/>
              </w:rPr>
              <w:t>Співрозробники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
        </w:tc>
        <w:tc>
          <w:tcPr>
            <w:tcW w:w="5230" w:type="dxa"/>
          </w:tcPr>
          <w:p w14:paraId="67D36A8D"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uk-UA"/>
              </w:rPr>
              <w:t>Комунальний заклад  Центр культурних послуг Димерської селищної ради «КРАЇНА МРІЙ»</w:t>
            </w:r>
          </w:p>
          <w:p w14:paraId="34AB909E" w14:textId="77777777" w:rsidR="009822A4" w:rsidRDefault="009822A4" w:rsidP="00E07A32">
            <w:pPr>
              <w:spacing w:after="0" w:line="240" w:lineRule="auto"/>
              <w:ind w:right="-858"/>
              <w:jc w:val="both"/>
              <w:rPr>
                <w:rFonts w:ascii="Times New Roman" w:hAnsi="Times New Roman" w:cs="Times New Roman"/>
                <w:sz w:val="28"/>
                <w:szCs w:val="28"/>
                <w:lang w:val="ru-RU"/>
              </w:rPr>
            </w:pPr>
          </w:p>
          <w:p w14:paraId="34D7DEBB" w14:textId="77777777" w:rsidR="009822A4" w:rsidRDefault="00BF4334" w:rsidP="00E07A32">
            <w:pPr>
              <w:spacing w:after="0" w:line="240" w:lineRule="auto"/>
              <w:ind w:right="-858"/>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Структурні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підрозділи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виконавчого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комітету</w:t>
            </w:r>
            <w:proofErr w:type="spellEnd"/>
            <w:r>
              <w:rPr>
                <w:rFonts w:ascii="Times New Roman" w:hAnsi="Times New Roman" w:cs="Times New Roman"/>
                <w:sz w:val="28"/>
                <w:szCs w:val="28"/>
                <w:lang w:val="ru-RU"/>
              </w:rPr>
              <w:t xml:space="preserve"> Димерської </w:t>
            </w:r>
            <w:proofErr w:type="spellStart"/>
            <w:r>
              <w:rPr>
                <w:rFonts w:ascii="Times New Roman" w:hAnsi="Times New Roman" w:cs="Times New Roman"/>
                <w:sz w:val="28"/>
                <w:szCs w:val="28"/>
                <w:lang w:val="ru-RU"/>
              </w:rPr>
              <w:t>селищної</w:t>
            </w:r>
            <w:proofErr w:type="spellEnd"/>
            <w:r>
              <w:rPr>
                <w:rFonts w:ascii="Times New Roman" w:hAnsi="Times New Roman" w:cs="Times New Roman"/>
                <w:sz w:val="28"/>
                <w:szCs w:val="28"/>
                <w:lang w:val="ru-RU"/>
              </w:rPr>
              <w:t xml:space="preserve"> ради, </w:t>
            </w:r>
            <w:proofErr w:type="spellStart"/>
            <w:r>
              <w:rPr>
                <w:rFonts w:ascii="Times New Roman" w:hAnsi="Times New Roman" w:cs="Times New Roman"/>
                <w:sz w:val="28"/>
                <w:szCs w:val="28"/>
                <w:lang w:val="ru-RU"/>
              </w:rPr>
              <w:t>відділ</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соціального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захисту</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ветеранської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політики</w:t>
            </w:r>
            <w:proofErr w:type="spellEnd"/>
            <w:r>
              <w:rPr>
                <w:rFonts w:ascii="Times New Roman" w:hAnsi="Times New Roman" w:cs="Times New Roman"/>
                <w:sz w:val="28"/>
                <w:szCs w:val="28"/>
                <w:lang w:val="ru-RU"/>
              </w:rPr>
              <w:t xml:space="preserve">, Служба </w:t>
            </w:r>
            <w:proofErr w:type="gramStart"/>
            <w:r>
              <w:rPr>
                <w:rFonts w:ascii="Times New Roman" w:hAnsi="Times New Roman" w:cs="Times New Roman"/>
                <w:sz w:val="28"/>
                <w:szCs w:val="28"/>
                <w:lang w:val="ru-RU"/>
              </w:rPr>
              <w:t>у справах</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дітей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сім'ї</w:t>
            </w:r>
            <w:proofErr w:type="spellEnd"/>
            <w:r>
              <w:rPr>
                <w:rFonts w:ascii="Times New Roman" w:hAnsi="Times New Roman" w:cs="Times New Roman"/>
                <w:sz w:val="28"/>
                <w:szCs w:val="28"/>
                <w:lang w:val="ru-RU"/>
              </w:rPr>
              <w:t xml:space="preserve">, КУ «Центр </w:t>
            </w:r>
            <w:proofErr w:type="spellStart"/>
            <w:r>
              <w:rPr>
                <w:rFonts w:ascii="Times New Roman" w:hAnsi="Times New Roman" w:cs="Times New Roman"/>
                <w:sz w:val="28"/>
                <w:szCs w:val="28"/>
                <w:lang w:val="ru-RU"/>
              </w:rPr>
              <w:t>надання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соціальних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послуг</w:t>
            </w:r>
            <w:proofErr w:type="spellEnd"/>
            <w:r>
              <w:rPr>
                <w:rFonts w:ascii="Times New Roman" w:hAnsi="Times New Roman" w:cs="Times New Roman"/>
                <w:sz w:val="28"/>
                <w:szCs w:val="28"/>
                <w:lang w:val="ru-RU"/>
              </w:rPr>
              <w:t xml:space="preserve">» </w:t>
            </w:r>
          </w:p>
          <w:p w14:paraId="588883E6" w14:textId="77777777" w:rsidR="009822A4" w:rsidRDefault="009822A4" w:rsidP="00E07A32">
            <w:pPr>
              <w:spacing w:after="0" w:line="240" w:lineRule="auto"/>
              <w:ind w:right="-858"/>
              <w:rPr>
                <w:rFonts w:ascii="Times New Roman" w:hAnsi="Times New Roman" w:cs="Times New Roman"/>
                <w:sz w:val="28"/>
                <w:szCs w:val="28"/>
                <w:lang w:val="uk-UA"/>
              </w:rPr>
            </w:pPr>
          </w:p>
        </w:tc>
      </w:tr>
      <w:tr w:rsidR="009822A4" w:rsidRPr="00334138" w14:paraId="0BC17981" w14:textId="77777777" w:rsidTr="00090965">
        <w:trPr>
          <w:trHeight w:val="1060"/>
        </w:trPr>
        <w:tc>
          <w:tcPr>
            <w:tcW w:w="566" w:type="dxa"/>
          </w:tcPr>
          <w:p w14:paraId="0BA26C12" w14:textId="294E119B"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4.</w:t>
            </w:r>
          </w:p>
          <w:p w14:paraId="7118B365" w14:textId="77777777" w:rsidR="009822A4" w:rsidRDefault="009822A4" w:rsidP="00E07A32">
            <w:pPr>
              <w:spacing w:after="0" w:line="240" w:lineRule="auto"/>
              <w:ind w:right="-858"/>
              <w:rPr>
                <w:rFonts w:ascii="Times New Roman" w:hAnsi="Times New Roman" w:cs="Times New Roman"/>
                <w:sz w:val="28"/>
                <w:szCs w:val="28"/>
                <w:lang w:val="uk-UA"/>
              </w:rPr>
            </w:pPr>
          </w:p>
          <w:p w14:paraId="5BA7271F" w14:textId="77777777" w:rsidR="009822A4" w:rsidRDefault="009822A4" w:rsidP="00E07A32">
            <w:pPr>
              <w:spacing w:after="0" w:line="240" w:lineRule="auto"/>
              <w:ind w:right="-858"/>
              <w:rPr>
                <w:rFonts w:ascii="Times New Roman" w:hAnsi="Times New Roman" w:cs="Times New Roman"/>
                <w:sz w:val="28"/>
                <w:szCs w:val="28"/>
                <w:lang w:val="uk-UA"/>
              </w:rPr>
            </w:pPr>
          </w:p>
          <w:p w14:paraId="00B5F477" w14:textId="5A20CBDB" w:rsidR="009822A4" w:rsidRDefault="009822A4" w:rsidP="00E07A32">
            <w:pPr>
              <w:spacing w:after="0" w:line="240" w:lineRule="auto"/>
              <w:ind w:right="-858"/>
              <w:rPr>
                <w:rFonts w:ascii="Times New Roman" w:hAnsi="Times New Roman" w:cs="Times New Roman"/>
                <w:sz w:val="28"/>
                <w:szCs w:val="28"/>
                <w:lang w:val="uk-UA"/>
              </w:rPr>
            </w:pPr>
          </w:p>
        </w:tc>
        <w:tc>
          <w:tcPr>
            <w:tcW w:w="2834" w:type="dxa"/>
          </w:tcPr>
          <w:p w14:paraId="5F70315A"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Відповідальний виконавець Програми </w:t>
            </w:r>
          </w:p>
          <w:p w14:paraId="2F01F8AC" w14:textId="2A5FCFF8"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w:t>
            </w:r>
          </w:p>
        </w:tc>
        <w:tc>
          <w:tcPr>
            <w:tcW w:w="5230" w:type="dxa"/>
          </w:tcPr>
          <w:p w14:paraId="79ADBBEB"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Комунальний заклад  Центр культурних послуг Димерської селищної ради «КРАЇНА МРІЙ»</w:t>
            </w:r>
          </w:p>
          <w:p w14:paraId="72E6651A" w14:textId="77777777" w:rsidR="009822A4" w:rsidRDefault="009822A4" w:rsidP="00E07A32">
            <w:pPr>
              <w:spacing w:after="0" w:line="240" w:lineRule="auto"/>
              <w:ind w:right="-858"/>
              <w:rPr>
                <w:rFonts w:ascii="Times New Roman" w:hAnsi="Times New Roman" w:cs="Times New Roman"/>
                <w:sz w:val="28"/>
                <w:szCs w:val="28"/>
                <w:lang w:val="uk-UA"/>
              </w:rPr>
            </w:pPr>
          </w:p>
        </w:tc>
      </w:tr>
      <w:tr w:rsidR="00090965" w:rsidRPr="00334138" w14:paraId="1411007B" w14:textId="77777777" w:rsidTr="00090965">
        <w:trPr>
          <w:trHeight w:val="2800"/>
        </w:trPr>
        <w:tc>
          <w:tcPr>
            <w:tcW w:w="566" w:type="dxa"/>
          </w:tcPr>
          <w:p w14:paraId="5F32E8E3" w14:textId="474E5842" w:rsidR="00090965"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5</w:t>
            </w:r>
            <w:r w:rsidR="00090965">
              <w:rPr>
                <w:rFonts w:ascii="Times New Roman" w:hAnsi="Times New Roman" w:cs="Times New Roman"/>
                <w:sz w:val="28"/>
                <w:szCs w:val="28"/>
                <w:lang w:val="uk-UA"/>
              </w:rPr>
              <w:t>.</w:t>
            </w:r>
          </w:p>
        </w:tc>
        <w:tc>
          <w:tcPr>
            <w:tcW w:w="2834" w:type="dxa"/>
          </w:tcPr>
          <w:p w14:paraId="3F1D4852" w14:textId="77777777" w:rsidR="00090965" w:rsidRPr="00F05965" w:rsidRDefault="00090965" w:rsidP="00E07A32">
            <w:pPr>
              <w:spacing w:after="0" w:line="240" w:lineRule="auto"/>
              <w:ind w:right="-858"/>
              <w:rPr>
                <w:rFonts w:ascii="Times New Roman" w:hAnsi="Times New Roman" w:cs="Times New Roman"/>
                <w:sz w:val="28"/>
                <w:szCs w:val="28"/>
                <w:lang w:val="uk-UA"/>
              </w:rPr>
            </w:pPr>
            <w:r w:rsidRPr="00F05965">
              <w:rPr>
                <w:rFonts w:ascii="Times New Roman" w:hAnsi="Times New Roman" w:cs="Times New Roman"/>
                <w:sz w:val="28"/>
                <w:szCs w:val="28"/>
                <w:lang w:val="uk-UA"/>
              </w:rPr>
              <w:t>Організації співвиконавці Програми</w:t>
            </w:r>
          </w:p>
        </w:tc>
        <w:tc>
          <w:tcPr>
            <w:tcW w:w="5230" w:type="dxa"/>
          </w:tcPr>
          <w:p w14:paraId="2BAC8B79" w14:textId="77777777" w:rsidR="00090965" w:rsidRPr="00F05965" w:rsidRDefault="00090965" w:rsidP="00E07A32">
            <w:pPr>
              <w:spacing w:after="0" w:line="240" w:lineRule="auto"/>
              <w:ind w:right="-858"/>
              <w:jc w:val="both"/>
              <w:rPr>
                <w:rFonts w:ascii="Times New Roman" w:hAnsi="Times New Roman" w:cs="Times New Roman"/>
                <w:sz w:val="28"/>
                <w:szCs w:val="28"/>
                <w:lang w:val="uk-UA"/>
              </w:rPr>
            </w:pPr>
            <w:r w:rsidRPr="00F05965">
              <w:rPr>
                <w:rFonts w:ascii="Times New Roman" w:hAnsi="Times New Roman" w:cs="Times New Roman"/>
                <w:sz w:val="28"/>
                <w:szCs w:val="28"/>
                <w:lang w:val="uk-UA"/>
              </w:rPr>
              <w:t>Установи та організації галузі «Культура і мистецтво» різних форм підпорядкування; інститути громадянського суспільства; творчі спілки; громадські, волонтерські  організації, що працюють з молоддю</w:t>
            </w:r>
          </w:p>
          <w:p w14:paraId="156F69DD" w14:textId="77777777" w:rsidR="00090965" w:rsidRPr="00F05965" w:rsidRDefault="00090965" w:rsidP="00E07A32">
            <w:pPr>
              <w:spacing w:after="0" w:line="240" w:lineRule="auto"/>
              <w:ind w:right="-858"/>
              <w:rPr>
                <w:rFonts w:ascii="Times New Roman" w:hAnsi="Times New Roman" w:cs="Times New Roman"/>
                <w:sz w:val="28"/>
                <w:szCs w:val="28"/>
                <w:lang w:val="uk-UA"/>
              </w:rPr>
            </w:pPr>
          </w:p>
          <w:p w14:paraId="616C554B" w14:textId="77777777" w:rsidR="00090965" w:rsidRPr="00F05965" w:rsidRDefault="00090965" w:rsidP="00E07A32">
            <w:pPr>
              <w:spacing w:after="0" w:line="240" w:lineRule="auto"/>
              <w:ind w:right="-858"/>
              <w:rPr>
                <w:rFonts w:ascii="Times New Roman" w:hAnsi="Times New Roman" w:cs="Times New Roman"/>
                <w:sz w:val="28"/>
                <w:szCs w:val="28"/>
                <w:lang w:val="uk-UA"/>
              </w:rPr>
            </w:pPr>
          </w:p>
        </w:tc>
      </w:tr>
      <w:tr w:rsidR="009822A4" w:rsidRPr="00334138" w14:paraId="7EE858D0" w14:textId="77777777" w:rsidTr="00090965">
        <w:tc>
          <w:tcPr>
            <w:tcW w:w="566" w:type="dxa"/>
          </w:tcPr>
          <w:p w14:paraId="185F0270" w14:textId="7A5A5A50"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834" w:type="dxa"/>
          </w:tcPr>
          <w:p w14:paraId="0FED3B7D" w14:textId="77777777" w:rsidR="009822A4" w:rsidRDefault="00BF4334" w:rsidP="00E07A32">
            <w:pPr>
              <w:spacing w:after="0" w:line="240" w:lineRule="auto"/>
              <w:ind w:right="-858"/>
              <w:rPr>
                <w:rFonts w:ascii="Times New Roman" w:hAnsi="Times New Roman" w:cs="Times New Roman"/>
                <w:sz w:val="28"/>
                <w:szCs w:val="28"/>
                <w:lang w:val="uk-UA"/>
              </w:rPr>
            </w:pPr>
            <w:proofErr w:type="spellStart"/>
            <w:r>
              <w:rPr>
                <w:rFonts w:ascii="Times New Roman" w:hAnsi="Times New Roman" w:cs="Times New Roman"/>
                <w:sz w:val="28"/>
                <w:szCs w:val="28"/>
              </w:rPr>
              <w:t>Мета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Програми</w:t>
            </w:r>
            <w:proofErr w:type="spellEnd"/>
          </w:p>
        </w:tc>
        <w:tc>
          <w:tcPr>
            <w:tcW w:w="5230" w:type="dxa"/>
          </w:tcPr>
          <w:p w14:paraId="1B0FD1C0" w14:textId="77777777" w:rsidR="009822A4" w:rsidRDefault="00BF4334" w:rsidP="00E07A32">
            <w:pPr>
              <w:spacing w:after="0" w:line="240" w:lineRule="auto"/>
              <w:ind w:right="-85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належних умов для самореалізації та всебічного  розвитку молоді </w:t>
            </w:r>
            <w:proofErr w:type="spellStart"/>
            <w:r>
              <w:rPr>
                <w:rFonts w:ascii="Times New Roman" w:hAnsi="Times New Roman" w:cs="Times New Roman"/>
                <w:sz w:val="28"/>
                <w:szCs w:val="28"/>
                <w:lang w:val="uk-UA"/>
              </w:rPr>
              <w:t>Димерщини</w:t>
            </w:r>
            <w:proofErr w:type="spellEnd"/>
            <w:r>
              <w:rPr>
                <w:rFonts w:ascii="Times New Roman" w:hAnsi="Times New Roman" w:cs="Times New Roman"/>
                <w:sz w:val="28"/>
                <w:szCs w:val="28"/>
                <w:lang w:val="uk-UA"/>
              </w:rPr>
              <w:t xml:space="preserve"> шляхом впровадження  заходів у сферах освіти, культури, спорту, підприємництва, здоров’я та громадської активності. Формування  громадянської позиції </w:t>
            </w:r>
            <w:r>
              <w:rPr>
                <w:rFonts w:ascii="Times New Roman" w:hAnsi="Times New Roman" w:cs="Times New Roman"/>
                <w:sz w:val="28"/>
                <w:szCs w:val="28"/>
                <w:lang w:val="uk-UA"/>
              </w:rPr>
              <w:lastRenderedPageBreak/>
              <w:t>та національно-патріотичної свідомості молоді, активного залучення до суспільно громадського життя громади. Пошук нових форм та форматів роботи відповідно запитів сучасної молоді.</w:t>
            </w:r>
          </w:p>
          <w:p w14:paraId="48EE7416" w14:textId="77777777" w:rsidR="009822A4" w:rsidRDefault="009822A4" w:rsidP="00E07A32">
            <w:pPr>
              <w:spacing w:after="0" w:line="240" w:lineRule="auto"/>
              <w:ind w:right="-858"/>
              <w:rPr>
                <w:rFonts w:ascii="Times New Roman" w:hAnsi="Times New Roman" w:cs="Times New Roman"/>
                <w:sz w:val="28"/>
                <w:szCs w:val="28"/>
                <w:lang w:val="uk-UA"/>
              </w:rPr>
            </w:pPr>
          </w:p>
        </w:tc>
      </w:tr>
      <w:tr w:rsidR="009822A4" w14:paraId="59025E2C" w14:textId="77777777" w:rsidTr="00090965">
        <w:tc>
          <w:tcPr>
            <w:tcW w:w="566" w:type="dxa"/>
          </w:tcPr>
          <w:p w14:paraId="32A42830" w14:textId="1374DCF4"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2834" w:type="dxa"/>
          </w:tcPr>
          <w:p w14:paraId="5EA68065" w14:textId="77777777" w:rsidR="009822A4" w:rsidRDefault="00BF4334" w:rsidP="00E07A32">
            <w:pPr>
              <w:spacing w:after="0" w:line="240" w:lineRule="auto"/>
              <w:ind w:right="-858"/>
              <w:rPr>
                <w:rFonts w:ascii="Times New Roman" w:hAnsi="Times New Roman" w:cs="Times New Roman"/>
                <w:sz w:val="28"/>
                <w:szCs w:val="28"/>
                <w:lang w:val="uk-UA"/>
              </w:rPr>
            </w:pPr>
            <w:proofErr w:type="spellStart"/>
            <w:r>
              <w:rPr>
                <w:rFonts w:ascii="Times New Roman" w:hAnsi="Times New Roman" w:cs="Times New Roman"/>
                <w:sz w:val="28"/>
                <w:szCs w:val="28"/>
              </w:rPr>
              <w:t>Терміни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реалізації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Програми</w:t>
            </w:r>
            <w:proofErr w:type="spellEnd"/>
          </w:p>
        </w:tc>
        <w:tc>
          <w:tcPr>
            <w:tcW w:w="5230" w:type="dxa"/>
          </w:tcPr>
          <w:p w14:paraId="34987D0E"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2026-2029 р.</w:t>
            </w:r>
          </w:p>
        </w:tc>
      </w:tr>
      <w:tr w:rsidR="009822A4" w:rsidRPr="00B76A5B" w14:paraId="3136F342" w14:textId="77777777" w:rsidTr="00090965">
        <w:tc>
          <w:tcPr>
            <w:tcW w:w="566" w:type="dxa"/>
          </w:tcPr>
          <w:p w14:paraId="4AE3A0E4" w14:textId="7F8BE5ED"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2834" w:type="dxa"/>
          </w:tcPr>
          <w:p w14:paraId="19A01BAE" w14:textId="77777777" w:rsidR="009822A4" w:rsidRDefault="00BF4334" w:rsidP="00E07A32">
            <w:pPr>
              <w:spacing w:after="0" w:line="240" w:lineRule="auto"/>
              <w:ind w:right="-858"/>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Загальний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обсяг</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фінансування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необхідного</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реалізації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грн</w:t>
            </w:r>
            <w:proofErr w:type="spellEnd"/>
          </w:p>
        </w:tc>
        <w:tc>
          <w:tcPr>
            <w:tcW w:w="5230" w:type="dxa"/>
          </w:tcPr>
          <w:p w14:paraId="2E529550" w14:textId="021BFF1D" w:rsidR="009822A4" w:rsidRPr="00F05965" w:rsidRDefault="00A354CA" w:rsidP="00E07A32">
            <w:pPr>
              <w:spacing w:after="0" w:line="240" w:lineRule="auto"/>
              <w:ind w:right="-858"/>
              <w:rPr>
                <w:rFonts w:ascii="Times New Roman" w:hAnsi="Times New Roman" w:cs="Times New Roman"/>
                <w:b/>
                <w:bCs/>
                <w:sz w:val="28"/>
                <w:szCs w:val="28"/>
                <w:lang w:val="uk-UA"/>
              </w:rPr>
            </w:pPr>
            <w:r>
              <w:rPr>
                <w:rFonts w:ascii="Times New Roman" w:hAnsi="Times New Roman" w:cs="Times New Roman"/>
                <w:b/>
                <w:bCs/>
                <w:sz w:val="28"/>
                <w:szCs w:val="28"/>
                <w:lang w:val="uk-UA"/>
              </w:rPr>
              <w:t>100</w:t>
            </w:r>
            <w:r w:rsidR="00F05965" w:rsidRPr="00F05965">
              <w:rPr>
                <w:rFonts w:ascii="Times New Roman" w:hAnsi="Times New Roman" w:cs="Times New Roman"/>
                <w:b/>
                <w:bCs/>
                <w:sz w:val="28"/>
                <w:szCs w:val="28"/>
                <w:lang w:val="uk-UA"/>
              </w:rPr>
              <w:t> </w:t>
            </w:r>
            <w:r>
              <w:rPr>
                <w:rFonts w:ascii="Times New Roman" w:hAnsi="Times New Roman" w:cs="Times New Roman"/>
                <w:b/>
                <w:bCs/>
                <w:sz w:val="28"/>
                <w:szCs w:val="28"/>
                <w:lang w:val="uk-UA"/>
              </w:rPr>
              <w:t>0</w:t>
            </w:r>
            <w:r w:rsidR="00F05965" w:rsidRPr="00F05965">
              <w:rPr>
                <w:rFonts w:ascii="Times New Roman" w:hAnsi="Times New Roman" w:cs="Times New Roman"/>
                <w:b/>
                <w:bCs/>
                <w:sz w:val="28"/>
                <w:szCs w:val="28"/>
                <w:lang w:val="uk-UA"/>
              </w:rPr>
              <w:t>00,00 тис. грн.</w:t>
            </w:r>
          </w:p>
        </w:tc>
      </w:tr>
      <w:tr w:rsidR="009822A4" w:rsidRPr="00B76A5B" w14:paraId="695E7A68" w14:textId="77777777" w:rsidTr="00090965">
        <w:tc>
          <w:tcPr>
            <w:tcW w:w="566" w:type="dxa"/>
          </w:tcPr>
          <w:p w14:paraId="241EF29C" w14:textId="2972E05F"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2834" w:type="dxa"/>
          </w:tcPr>
          <w:p w14:paraId="524E1706" w14:textId="713C8CDF"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Кошти бюджету Димерської територіальної громади, грн.</w:t>
            </w:r>
          </w:p>
        </w:tc>
        <w:tc>
          <w:tcPr>
            <w:tcW w:w="5230" w:type="dxa"/>
          </w:tcPr>
          <w:p w14:paraId="18D61E8B" w14:textId="13F5FD54" w:rsidR="009822A4" w:rsidRDefault="00A354CA"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b/>
                <w:bCs/>
                <w:sz w:val="28"/>
                <w:szCs w:val="28"/>
                <w:lang w:val="uk-UA"/>
              </w:rPr>
              <w:t>100</w:t>
            </w:r>
            <w:r w:rsidR="00F05965" w:rsidRPr="00F05965">
              <w:rPr>
                <w:rFonts w:ascii="Times New Roman" w:hAnsi="Times New Roman" w:cs="Times New Roman"/>
                <w:b/>
                <w:bCs/>
                <w:sz w:val="28"/>
                <w:szCs w:val="28"/>
                <w:lang w:val="uk-UA"/>
              </w:rPr>
              <w:t> </w:t>
            </w:r>
            <w:r>
              <w:rPr>
                <w:rFonts w:ascii="Times New Roman" w:hAnsi="Times New Roman" w:cs="Times New Roman"/>
                <w:b/>
                <w:bCs/>
                <w:sz w:val="28"/>
                <w:szCs w:val="28"/>
                <w:lang w:val="uk-UA"/>
              </w:rPr>
              <w:t>0</w:t>
            </w:r>
            <w:r w:rsidR="00F05965" w:rsidRPr="00F05965">
              <w:rPr>
                <w:rFonts w:ascii="Times New Roman" w:hAnsi="Times New Roman" w:cs="Times New Roman"/>
                <w:b/>
                <w:bCs/>
                <w:sz w:val="28"/>
                <w:szCs w:val="28"/>
                <w:lang w:val="uk-UA"/>
              </w:rPr>
              <w:t>00,00 тис. грн.</w:t>
            </w:r>
          </w:p>
        </w:tc>
      </w:tr>
      <w:tr w:rsidR="009822A4" w14:paraId="0496ED3D" w14:textId="77777777" w:rsidTr="00090965">
        <w:tc>
          <w:tcPr>
            <w:tcW w:w="566" w:type="dxa"/>
          </w:tcPr>
          <w:p w14:paraId="688AE5A9" w14:textId="71C8F7BB"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834" w:type="dxa"/>
          </w:tcPr>
          <w:p w14:paraId="3399643B" w14:textId="1D04B5E1"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К</w:t>
            </w:r>
            <w:proofErr w:type="spellStart"/>
            <w:r>
              <w:rPr>
                <w:rFonts w:ascii="Times New Roman" w:hAnsi="Times New Roman" w:cs="Times New Roman"/>
                <w:sz w:val="28"/>
                <w:szCs w:val="28"/>
              </w:rPr>
              <w:t>ошти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інших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джерел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грн</w:t>
            </w:r>
            <w:proofErr w:type="spellEnd"/>
          </w:p>
        </w:tc>
        <w:tc>
          <w:tcPr>
            <w:tcW w:w="5230" w:type="dxa"/>
          </w:tcPr>
          <w:p w14:paraId="1EA6EB20" w14:textId="51AE6148"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9822A4" w:rsidRPr="00334138" w14:paraId="7C664560" w14:textId="77777777" w:rsidTr="00090965">
        <w:tc>
          <w:tcPr>
            <w:tcW w:w="566" w:type="dxa"/>
          </w:tcPr>
          <w:p w14:paraId="2D1802FF" w14:textId="0C41C1A4"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1</w:t>
            </w:r>
            <w:r w:rsidR="00F05965">
              <w:rPr>
                <w:rFonts w:ascii="Times New Roman" w:hAnsi="Times New Roman" w:cs="Times New Roman"/>
                <w:sz w:val="28"/>
                <w:szCs w:val="28"/>
                <w:lang w:val="uk-UA"/>
              </w:rPr>
              <w:t>1</w:t>
            </w:r>
            <w:r>
              <w:rPr>
                <w:rFonts w:ascii="Times New Roman" w:hAnsi="Times New Roman" w:cs="Times New Roman"/>
                <w:sz w:val="28"/>
                <w:szCs w:val="28"/>
                <w:lang w:val="uk-UA"/>
              </w:rPr>
              <w:t>.</w:t>
            </w:r>
          </w:p>
        </w:tc>
        <w:tc>
          <w:tcPr>
            <w:tcW w:w="2834" w:type="dxa"/>
          </w:tcPr>
          <w:p w14:paraId="0D37AF35" w14:textId="77777777" w:rsidR="009822A4" w:rsidRDefault="00BF4334" w:rsidP="00E07A32">
            <w:pPr>
              <w:spacing w:after="0" w:line="240" w:lineRule="auto"/>
              <w:ind w:right="-858"/>
              <w:rPr>
                <w:rFonts w:ascii="Times New Roman" w:hAnsi="Times New Roman" w:cs="Times New Roman"/>
                <w:sz w:val="28"/>
                <w:szCs w:val="28"/>
                <w:lang w:val="uk-UA"/>
              </w:rPr>
            </w:pPr>
            <w:proofErr w:type="spellStart"/>
            <w:r>
              <w:rPr>
                <w:rFonts w:ascii="Times New Roman" w:hAnsi="Times New Roman" w:cs="Times New Roman"/>
                <w:sz w:val="28"/>
                <w:szCs w:val="28"/>
              </w:rPr>
              <w:t>Очікувані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результати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Програми</w:t>
            </w:r>
            <w:proofErr w:type="spellEnd"/>
          </w:p>
        </w:tc>
        <w:tc>
          <w:tcPr>
            <w:tcW w:w="5230" w:type="dxa"/>
          </w:tcPr>
          <w:p w14:paraId="2C492B11"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rPr>
              <w:sym w:font="Symbol" w:char="F02D"/>
            </w:r>
            <w:r>
              <w:rPr>
                <w:rFonts w:ascii="Times New Roman" w:hAnsi="Times New Roman" w:cs="Times New Roman"/>
                <w:sz w:val="28"/>
                <w:szCs w:val="28"/>
                <w:lang w:val="uk-UA"/>
              </w:rPr>
              <w:t xml:space="preserve">  Створення молодіжної інфраструктури  на території Димерської громади;</w:t>
            </w:r>
          </w:p>
          <w:p w14:paraId="0E060877"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створення та функціювання молодіжної ради; </w:t>
            </w:r>
          </w:p>
          <w:p w14:paraId="187F762E"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-залучення молоді до розробки  молодіжних </w:t>
            </w:r>
            <w:proofErr w:type="spellStart"/>
            <w:r>
              <w:rPr>
                <w:rFonts w:ascii="Times New Roman" w:hAnsi="Times New Roman" w:cs="Times New Roman"/>
                <w:sz w:val="28"/>
                <w:szCs w:val="28"/>
                <w:lang w:val="uk-UA"/>
              </w:rPr>
              <w:t>проєктів</w:t>
            </w:r>
            <w:proofErr w:type="spellEnd"/>
            <w:r>
              <w:rPr>
                <w:rFonts w:ascii="Times New Roman" w:hAnsi="Times New Roman" w:cs="Times New Roman"/>
                <w:sz w:val="28"/>
                <w:szCs w:val="28"/>
                <w:lang w:val="uk-UA"/>
              </w:rPr>
              <w:t xml:space="preserve"> та програм;  </w:t>
            </w:r>
          </w:p>
          <w:p w14:paraId="6CE577FC"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участь молоді  у заходах, спрямованих на національно-патріотичне виховання та підвищення рівня громадянської свідомості молоді; </w:t>
            </w:r>
          </w:p>
          <w:p w14:paraId="3A38DE02"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rPr>
              <w:sym w:font="Symbol" w:char="F02D"/>
            </w:r>
            <w:r>
              <w:rPr>
                <w:rFonts w:ascii="Times New Roman" w:hAnsi="Times New Roman" w:cs="Times New Roman"/>
                <w:sz w:val="28"/>
                <w:szCs w:val="28"/>
                <w:lang w:val="uk-UA"/>
              </w:rPr>
              <w:t xml:space="preserve"> збільшення чисельності молоді, охопленої всіма видами культурних, правозахисних, просвітницьких та інших заходів;</w:t>
            </w:r>
          </w:p>
          <w:p w14:paraId="32A9B617"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-вивчення та впровадження найкращого досвіду молодіжних практик  інших громад;</w:t>
            </w:r>
          </w:p>
          <w:p w14:paraId="33BB4F25"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створення умов та збільшення  чисельності молоді, залученої до популяризації та утвердження здорового і безпечного способу життя та культури здоров’я ;</w:t>
            </w:r>
          </w:p>
          <w:p w14:paraId="33D82086"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 підвищення рівня активності молоді  у віддалених пунктах громади.</w:t>
            </w:r>
          </w:p>
          <w:p w14:paraId="0564859B" w14:textId="77777777" w:rsidR="009822A4" w:rsidRDefault="009822A4" w:rsidP="00E07A32">
            <w:pPr>
              <w:spacing w:after="0" w:line="240" w:lineRule="auto"/>
              <w:ind w:right="-858"/>
              <w:rPr>
                <w:rFonts w:ascii="Times New Roman" w:hAnsi="Times New Roman" w:cs="Times New Roman"/>
                <w:sz w:val="28"/>
                <w:szCs w:val="28"/>
                <w:lang w:val="uk-UA"/>
              </w:rPr>
            </w:pPr>
          </w:p>
        </w:tc>
      </w:tr>
    </w:tbl>
    <w:p w14:paraId="7A806B4F" w14:textId="77777777" w:rsidR="009822A4" w:rsidRDefault="009822A4" w:rsidP="00E07A32">
      <w:pPr>
        <w:ind w:right="-858"/>
        <w:rPr>
          <w:rFonts w:ascii="Times New Roman" w:hAnsi="Times New Roman" w:cs="Times New Roman"/>
          <w:sz w:val="28"/>
          <w:szCs w:val="28"/>
          <w:lang w:val="uk-UA"/>
        </w:rPr>
      </w:pPr>
    </w:p>
    <w:p w14:paraId="417E69B4" w14:textId="693CA529" w:rsidR="00160CB2" w:rsidRPr="00160CB2" w:rsidRDefault="000F2CD1" w:rsidP="000F2CD1">
      <w:pPr>
        <w:spacing w:after="0"/>
        <w:ind w:right="-858" w:firstLine="709"/>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160CB2" w:rsidRPr="00160CB2">
        <w:rPr>
          <w:rFonts w:ascii="Times New Roman" w:hAnsi="Times New Roman" w:cs="Times New Roman"/>
          <w:b/>
          <w:bCs/>
          <w:sz w:val="28"/>
          <w:szCs w:val="28"/>
          <w:lang w:val="uk-UA"/>
        </w:rPr>
        <w:t xml:space="preserve">І. Загальні </w:t>
      </w:r>
      <w:proofErr w:type="spellStart"/>
      <w:r w:rsidR="00160CB2" w:rsidRPr="00160CB2">
        <w:rPr>
          <w:rFonts w:ascii="Times New Roman" w:hAnsi="Times New Roman" w:cs="Times New Roman"/>
          <w:b/>
          <w:bCs/>
          <w:sz w:val="28"/>
          <w:szCs w:val="28"/>
          <w:lang w:val="uk-UA"/>
        </w:rPr>
        <w:t>полеження</w:t>
      </w:r>
      <w:proofErr w:type="spellEnd"/>
    </w:p>
    <w:p w14:paraId="29A9F742" w14:textId="77777777" w:rsidR="00160CB2" w:rsidRPr="00160CB2" w:rsidRDefault="00160CB2" w:rsidP="00E07A32">
      <w:pPr>
        <w:spacing w:after="0"/>
        <w:ind w:right="-858" w:firstLine="709"/>
        <w:jc w:val="both"/>
        <w:rPr>
          <w:rFonts w:ascii="Times New Roman" w:hAnsi="Times New Roman" w:cs="Times New Roman"/>
          <w:sz w:val="28"/>
          <w:szCs w:val="28"/>
          <w:lang w:val="uk-UA"/>
        </w:rPr>
      </w:pPr>
    </w:p>
    <w:p w14:paraId="787F62C9"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660BD9">
        <w:rPr>
          <w:rFonts w:ascii="Times New Roman" w:hAnsi="Times New Roman" w:cs="Times New Roman"/>
          <w:sz w:val="28"/>
          <w:szCs w:val="28"/>
          <w:lang w:val="uk-UA"/>
        </w:rPr>
        <w:t xml:space="preserve">Молодь є ключовою соціально-демографічною групою та частиною людського капіталу будь якої країни, це її майбутнє та </w:t>
      </w:r>
      <w:proofErr w:type="spellStart"/>
      <w:r w:rsidRPr="00660BD9">
        <w:rPr>
          <w:rFonts w:ascii="Times New Roman" w:hAnsi="Times New Roman" w:cs="Times New Roman"/>
          <w:sz w:val="28"/>
          <w:szCs w:val="28"/>
          <w:lang w:val="uk-UA"/>
        </w:rPr>
        <w:t>конкурентноспроможність</w:t>
      </w:r>
      <w:proofErr w:type="spellEnd"/>
      <w:r w:rsidRPr="00660BD9">
        <w:rPr>
          <w:rFonts w:ascii="Times New Roman" w:hAnsi="Times New Roman" w:cs="Times New Roman"/>
          <w:sz w:val="28"/>
          <w:szCs w:val="28"/>
          <w:lang w:val="uk-UA"/>
        </w:rPr>
        <w:t xml:space="preserve">, це захист і розвиток. </w:t>
      </w:r>
      <w:proofErr w:type="spellStart"/>
      <w:r w:rsidRPr="00660BD9">
        <w:rPr>
          <w:rFonts w:ascii="Times New Roman" w:hAnsi="Times New Roman" w:cs="Times New Roman"/>
          <w:sz w:val="28"/>
          <w:szCs w:val="28"/>
          <w:lang w:val="ru-RU"/>
        </w:rPr>
        <w:t>Саме</w:t>
      </w:r>
      <w:proofErr w:type="spellEnd"/>
      <w:r w:rsidRPr="00660BD9">
        <w:rPr>
          <w:rFonts w:ascii="Times New Roman" w:hAnsi="Times New Roman" w:cs="Times New Roman"/>
          <w:sz w:val="28"/>
          <w:szCs w:val="28"/>
          <w:lang w:val="ru-RU"/>
        </w:rPr>
        <w:t xml:space="preserve"> </w:t>
      </w:r>
      <w:proofErr w:type="spellStart"/>
      <w:r w:rsidRPr="00660BD9">
        <w:rPr>
          <w:rFonts w:ascii="Times New Roman" w:hAnsi="Times New Roman" w:cs="Times New Roman"/>
          <w:sz w:val="28"/>
          <w:szCs w:val="28"/>
          <w:lang w:val="ru-RU"/>
        </w:rPr>
        <w:t>молоді</w:t>
      </w:r>
      <w:proofErr w:type="spellEnd"/>
      <w:r w:rsidRPr="00660BD9">
        <w:rPr>
          <w:rFonts w:ascii="Times New Roman" w:hAnsi="Times New Roman" w:cs="Times New Roman"/>
          <w:sz w:val="28"/>
          <w:szCs w:val="28"/>
          <w:lang w:val="ru-RU"/>
        </w:rPr>
        <w:t xml:space="preserve"> люди</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визначають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напрями</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динаміку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соціокультурних</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змін</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вектори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можливого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розвитку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lastRenderedPageBreak/>
        <w:t>суспільства</w:t>
      </w:r>
      <w:proofErr w:type="spellEnd"/>
      <w:r w:rsidRPr="00160CB2">
        <w:rPr>
          <w:rFonts w:ascii="Times New Roman" w:hAnsi="Times New Roman" w:cs="Times New Roman"/>
          <w:sz w:val="28"/>
          <w:szCs w:val="28"/>
          <w:lang w:val="ru-RU"/>
        </w:rPr>
        <w:t xml:space="preserve">, а </w:t>
      </w:r>
      <w:proofErr w:type="spellStart"/>
      <w:r w:rsidRPr="00160CB2">
        <w:rPr>
          <w:rFonts w:ascii="Times New Roman" w:hAnsi="Times New Roman" w:cs="Times New Roman"/>
          <w:sz w:val="28"/>
          <w:szCs w:val="28"/>
          <w:lang w:val="ru-RU"/>
        </w:rPr>
        <w:t>також</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впливають</w:t>
      </w:r>
      <w:proofErr w:type="spellEnd"/>
      <w:r w:rsidRPr="00160CB2">
        <w:rPr>
          <w:rFonts w:ascii="Times New Roman" w:hAnsi="Times New Roman" w:cs="Times New Roman"/>
          <w:sz w:val="28"/>
          <w:szCs w:val="28"/>
          <w:lang w:val="ru-RU"/>
        </w:rPr>
        <w:t xml:space="preserve"> на </w:t>
      </w:r>
      <w:proofErr w:type="spellStart"/>
      <w:r w:rsidRPr="00160CB2">
        <w:rPr>
          <w:rFonts w:ascii="Times New Roman" w:hAnsi="Times New Roman" w:cs="Times New Roman"/>
          <w:sz w:val="28"/>
          <w:szCs w:val="28"/>
          <w:lang w:val="ru-RU"/>
        </w:rPr>
        <w:t>формування</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реалізацію</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державної</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політики</w:t>
      </w:r>
      <w:proofErr w:type="spellEnd"/>
      <w:r w:rsidRPr="00160CB2">
        <w:rPr>
          <w:rFonts w:ascii="Times New Roman" w:hAnsi="Times New Roman" w:cs="Times New Roman"/>
          <w:sz w:val="28"/>
          <w:szCs w:val="28"/>
          <w:lang w:val="uk-UA"/>
        </w:rPr>
        <w:t xml:space="preserve"> на місцях.</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Збереження</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розвиток</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молоді</w:t>
      </w:r>
      <w:proofErr w:type="spellEnd"/>
      <w:r w:rsidRPr="00160CB2">
        <w:rPr>
          <w:rFonts w:ascii="Times New Roman" w:hAnsi="Times New Roman" w:cs="Times New Roman"/>
          <w:sz w:val="28"/>
          <w:szCs w:val="28"/>
          <w:lang w:val="ru-RU"/>
        </w:rPr>
        <w:t xml:space="preserve"> є </w:t>
      </w:r>
      <w:proofErr w:type="spellStart"/>
      <w:r w:rsidRPr="00160CB2">
        <w:rPr>
          <w:rFonts w:ascii="Times New Roman" w:hAnsi="Times New Roman" w:cs="Times New Roman"/>
          <w:sz w:val="28"/>
          <w:szCs w:val="28"/>
          <w:lang w:val="ru-RU"/>
        </w:rPr>
        <w:t>стратегічним</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завданням</w:t>
      </w:r>
      <w:proofErr w:type="spellEnd"/>
      <w:r w:rsidRPr="00160CB2">
        <w:rPr>
          <w:rFonts w:ascii="Times New Roman" w:hAnsi="Times New Roman" w:cs="Times New Roman"/>
          <w:sz w:val="28"/>
          <w:szCs w:val="28"/>
          <w:lang w:val="ru-RU"/>
        </w:rPr>
        <w:t xml:space="preserve"> для </w:t>
      </w:r>
      <w:proofErr w:type="spellStart"/>
      <w:r w:rsidRPr="00160CB2">
        <w:rPr>
          <w:rFonts w:ascii="Times New Roman" w:hAnsi="Times New Roman" w:cs="Times New Roman"/>
          <w:sz w:val="28"/>
          <w:szCs w:val="28"/>
          <w:lang w:val="ru-RU"/>
        </w:rPr>
        <w:t>держави</w:t>
      </w:r>
      <w:proofErr w:type="spellEnd"/>
      <w:r w:rsidRPr="00160CB2">
        <w:rPr>
          <w:rFonts w:ascii="Times New Roman" w:hAnsi="Times New Roman" w:cs="Times New Roman"/>
          <w:sz w:val="28"/>
          <w:szCs w:val="28"/>
          <w:lang w:val="uk-UA"/>
        </w:rPr>
        <w:t>,</w:t>
      </w:r>
      <w:r w:rsidRPr="00160CB2">
        <w:rPr>
          <w:rFonts w:ascii="Times New Roman" w:hAnsi="Times New Roman" w:cs="Times New Roman"/>
          <w:sz w:val="28"/>
          <w:szCs w:val="28"/>
          <w:lang w:val="ru-RU"/>
        </w:rPr>
        <w:t xml:space="preserve"> </w:t>
      </w:r>
      <w:r w:rsidRPr="00160CB2">
        <w:rPr>
          <w:rFonts w:ascii="Times New Roman" w:hAnsi="Times New Roman" w:cs="Times New Roman"/>
          <w:sz w:val="28"/>
          <w:szCs w:val="28"/>
          <w:lang w:val="uk-UA"/>
        </w:rPr>
        <w:t>її захисту,</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повоєнному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відновленні</w:t>
      </w:r>
      <w:proofErr w:type="spellEnd"/>
      <w:r w:rsidRPr="00160CB2">
        <w:rPr>
          <w:rFonts w:ascii="Times New Roman" w:hAnsi="Times New Roman" w:cs="Times New Roman"/>
          <w:sz w:val="28"/>
          <w:szCs w:val="28"/>
          <w:lang w:val="ru-RU"/>
        </w:rPr>
        <w:t xml:space="preserve"> та </w:t>
      </w:r>
      <w:proofErr w:type="spellStart"/>
      <w:proofErr w:type="gramStart"/>
      <w:r w:rsidRPr="00160CB2">
        <w:rPr>
          <w:rFonts w:ascii="Times New Roman" w:hAnsi="Times New Roman" w:cs="Times New Roman"/>
          <w:sz w:val="28"/>
          <w:szCs w:val="28"/>
          <w:lang w:val="ru-RU"/>
        </w:rPr>
        <w:t>прискоренні</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економічного</w:t>
      </w:r>
      <w:proofErr w:type="spellEnd"/>
      <w:proofErr w:type="gram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зростання</w:t>
      </w:r>
      <w:proofErr w:type="spellEnd"/>
      <w:r w:rsidRPr="00160CB2">
        <w:rPr>
          <w:rFonts w:ascii="Times New Roman" w:hAnsi="Times New Roman" w:cs="Times New Roman"/>
          <w:sz w:val="28"/>
          <w:szCs w:val="28"/>
          <w:lang w:val="ru-RU"/>
        </w:rPr>
        <w:t xml:space="preserve">. </w:t>
      </w:r>
    </w:p>
    <w:p w14:paraId="49FDA19F"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Військові дії, масова міграція, тимчасова окупація Російською Федерацією територій України – все це впливає на життя молоді в Україні. Зростають песимістичні настрої щодо майбутнього, погіршується психічне та фізичне здоров’я, знижується рівень зацікавленості молодих людей в участі у суспільному житті.</w:t>
      </w:r>
    </w:p>
    <w:p w14:paraId="222E1A1E"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У національній молодіжній стратегії до 2030 року, затвердженій Указом Президента України від 12 березня 2021 р. № 94 (далі ‒ Молодіжна стратегія), виокремлено такі чотири вікові групи молоді: </w:t>
      </w:r>
    </w:p>
    <w:p w14:paraId="5DACC411"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14–18 років: здебільшого охоплює учнівську молодь, яка визначається з освітніми та професійними орієнтирами й набуває досвіду участі в суспільному житті; </w:t>
      </w:r>
    </w:p>
    <w:p w14:paraId="47EAB1D8"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18–24 роки: молодь зазвичай здобуває фахову </w:t>
      </w:r>
      <w:proofErr w:type="spellStart"/>
      <w:r w:rsidRPr="00160CB2">
        <w:rPr>
          <w:rFonts w:ascii="Times New Roman" w:hAnsi="Times New Roman" w:cs="Times New Roman"/>
          <w:sz w:val="28"/>
          <w:szCs w:val="28"/>
          <w:lang w:val="uk-UA"/>
        </w:rPr>
        <w:t>передвищу</w:t>
      </w:r>
      <w:proofErr w:type="spellEnd"/>
      <w:r w:rsidRPr="00160CB2">
        <w:rPr>
          <w:rFonts w:ascii="Times New Roman" w:hAnsi="Times New Roman" w:cs="Times New Roman"/>
          <w:sz w:val="28"/>
          <w:szCs w:val="28"/>
          <w:lang w:val="uk-UA"/>
        </w:rPr>
        <w:t xml:space="preserve"> або вищу освіту, поєднує навчання з початком трудової діяльності та шукає шляхи самореалізації;</w:t>
      </w:r>
    </w:p>
    <w:p w14:paraId="11B57401"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24–29 роки: молодь, як правило, вже визначилася з професійними пріоритетами, але часто стикається з труднощами офіційного працевлаштування й забезпечення гідних умов праці;</w:t>
      </w:r>
    </w:p>
    <w:p w14:paraId="792FF73E"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29–35 роки: молодь має професійний, управлінський або науковий досвід, часто потребує перекваліфікації, формує сім’ї, виховує дітей та активно залучається до суспільного життя країни.</w:t>
      </w:r>
    </w:p>
    <w:p w14:paraId="402CFE29"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Значна частина молодих жінок і чоловіків віком від 18 до 35 років бере безпосередню участь у захисті незалежності, державного суверенітету та територіальної цілісності України</w:t>
      </w:r>
    </w:p>
    <w:p w14:paraId="191F2F75" w14:textId="77777777" w:rsidR="00160CB2" w:rsidRPr="00160CB2" w:rsidRDefault="00160CB2" w:rsidP="00E07A32">
      <w:pPr>
        <w:spacing w:after="0" w:line="240" w:lineRule="auto"/>
        <w:ind w:right="-858" w:firstLine="708"/>
        <w:jc w:val="both"/>
        <w:rPr>
          <w:rFonts w:ascii="Times New Roman" w:hAnsi="Times New Roman" w:cs="Times New Roman"/>
          <w:sz w:val="28"/>
          <w:szCs w:val="28"/>
          <w:lang w:val="uk-UA"/>
        </w:rPr>
      </w:pPr>
      <w:r w:rsidRPr="00160CB2">
        <w:rPr>
          <w:rFonts w:ascii="Times New Roman" w:hAnsi="Times New Roman" w:cs="Times New Roman"/>
          <w:sz w:val="28"/>
          <w:szCs w:val="28"/>
          <w:lang w:val="ru-RU"/>
        </w:rPr>
        <w:t xml:space="preserve">Молодь є </w:t>
      </w:r>
      <w:proofErr w:type="spellStart"/>
      <w:r w:rsidRPr="00160CB2">
        <w:rPr>
          <w:rFonts w:ascii="Times New Roman" w:hAnsi="Times New Roman" w:cs="Times New Roman"/>
          <w:sz w:val="28"/>
          <w:szCs w:val="28"/>
          <w:lang w:val="ru-RU"/>
        </w:rPr>
        <w:t>також</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соціально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різноманітною</w:t>
      </w:r>
      <w:proofErr w:type="spellEnd"/>
      <w:r w:rsidRPr="00160CB2">
        <w:rPr>
          <w:rFonts w:ascii="Times New Roman" w:hAnsi="Times New Roman" w:cs="Times New Roman"/>
          <w:sz w:val="28"/>
          <w:szCs w:val="28"/>
          <w:lang w:val="uk-UA"/>
        </w:rPr>
        <w:t>.</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Відтак</w:t>
      </w:r>
      <w:proofErr w:type="spellEnd"/>
      <w:r w:rsidRPr="00160CB2">
        <w:rPr>
          <w:rFonts w:ascii="Times New Roman" w:hAnsi="Times New Roman" w:cs="Times New Roman"/>
          <w:sz w:val="28"/>
          <w:szCs w:val="28"/>
          <w:lang w:val="ru-RU"/>
        </w:rPr>
        <w:t xml:space="preserve">, одним </w:t>
      </w:r>
      <w:proofErr w:type="spellStart"/>
      <w:r w:rsidRPr="00160CB2">
        <w:rPr>
          <w:rFonts w:ascii="Times New Roman" w:hAnsi="Times New Roman" w:cs="Times New Roman"/>
          <w:sz w:val="28"/>
          <w:szCs w:val="28"/>
          <w:lang w:val="ru-RU"/>
        </w:rPr>
        <w:t>із</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важливих</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завдань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сьогодення</w:t>
      </w:r>
      <w:proofErr w:type="spellEnd"/>
      <w:r w:rsidRPr="00160CB2">
        <w:rPr>
          <w:rFonts w:ascii="Times New Roman" w:hAnsi="Times New Roman" w:cs="Times New Roman"/>
          <w:sz w:val="28"/>
          <w:szCs w:val="28"/>
          <w:lang w:val="ru-RU"/>
        </w:rPr>
        <w:t xml:space="preserve"> є </w:t>
      </w:r>
      <w:proofErr w:type="spellStart"/>
      <w:r w:rsidRPr="00160CB2">
        <w:rPr>
          <w:rFonts w:ascii="Times New Roman" w:hAnsi="Times New Roman" w:cs="Times New Roman"/>
          <w:sz w:val="28"/>
          <w:szCs w:val="28"/>
          <w:lang w:val="ru-RU"/>
        </w:rPr>
        <w:t>допомогти</w:t>
      </w:r>
      <w:proofErr w:type="spellEnd"/>
      <w:r w:rsidRPr="00160CB2">
        <w:rPr>
          <w:rFonts w:ascii="Times New Roman" w:hAnsi="Times New Roman" w:cs="Times New Roman"/>
          <w:sz w:val="28"/>
          <w:szCs w:val="28"/>
          <w:lang w:val="ru-RU"/>
        </w:rPr>
        <w:t xml:space="preserve"> молодим людям стати </w:t>
      </w:r>
      <w:proofErr w:type="spellStart"/>
      <w:r w:rsidRPr="00160CB2">
        <w:rPr>
          <w:rFonts w:ascii="Times New Roman" w:hAnsi="Times New Roman" w:cs="Times New Roman"/>
          <w:sz w:val="28"/>
          <w:szCs w:val="28"/>
          <w:lang w:val="ru-RU"/>
        </w:rPr>
        <w:t>гнучкішими</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адаптивнішими</w:t>
      </w:r>
      <w:proofErr w:type="spellEnd"/>
      <w:r w:rsidRPr="00160CB2">
        <w:rPr>
          <w:rFonts w:ascii="Times New Roman" w:hAnsi="Times New Roman" w:cs="Times New Roman"/>
          <w:sz w:val="28"/>
          <w:szCs w:val="28"/>
          <w:lang w:val="ru-RU"/>
        </w:rPr>
        <w:t xml:space="preserve"> до </w:t>
      </w:r>
      <w:proofErr w:type="spellStart"/>
      <w:r w:rsidRPr="00160CB2">
        <w:rPr>
          <w:rFonts w:ascii="Times New Roman" w:hAnsi="Times New Roman" w:cs="Times New Roman"/>
          <w:sz w:val="28"/>
          <w:szCs w:val="28"/>
          <w:lang w:val="ru-RU"/>
        </w:rPr>
        <w:t>змін</w:t>
      </w:r>
      <w:proofErr w:type="spellEnd"/>
      <w:r w:rsidRPr="00160CB2">
        <w:rPr>
          <w:rFonts w:ascii="Times New Roman" w:hAnsi="Times New Roman" w:cs="Times New Roman"/>
          <w:sz w:val="28"/>
          <w:szCs w:val="28"/>
          <w:lang w:val="ru-RU"/>
        </w:rPr>
        <w:t xml:space="preserve">, а </w:t>
      </w:r>
      <w:proofErr w:type="spellStart"/>
      <w:r w:rsidRPr="00160CB2">
        <w:rPr>
          <w:rFonts w:ascii="Times New Roman" w:hAnsi="Times New Roman" w:cs="Times New Roman"/>
          <w:sz w:val="28"/>
          <w:szCs w:val="28"/>
          <w:lang w:val="ru-RU"/>
        </w:rPr>
        <w:t>отже</w:t>
      </w:r>
      <w:proofErr w:type="spellEnd"/>
      <w:r w:rsidRPr="00160CB2">
        <w:rPr>
          <w:rFonts w:ascii="Times New Roman" w:hAnsi="Times New Roman" w:cs="Times New Roman"/>
          <w:sz w:val="28"/>
          <w:szCs w:val="28"/>
          <w:lang w:val="ru-RU"/>
        </w:rPr>
        <w:t xml:space="preserve">, і </w:t>
      </w:r>
      <w:proofErr w:type="spellStart"/>
      <w:r w:rsidRPr="00160CB2">
        <w:rPr>
          <w:rFonts w:ascii="Times New Roman" w:hAnsi="Times New Roman" w:cs="Times New Roman"/>
          <w:sz w:val="28"/>
          <w:szCs w:val="28"/>
          <w:lang w:val="ru-RU"/>
        </w:rPr>
        <w:t>конкурентоспроможнішими</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економічно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самодостатнішими</w:t>
      </w:r>
      <w:proofErr w:type="spellEnd"/>
      <w:r w:rsidRPr="00160CB2">
        <w:rPr>
          <w:rFonts w:ascii="Times New Roman" w:hAnsi="Times New Roman" w:cs="Times New Roman"/>
          <w:sz w:val="28"/>
          <w:szCs w:val="28"/>
          <w:lang w:val="ru-RU"/>
        </w:rPr>
        <w:t xml:space="preserve"> через </w:t>
      </w:r>
      <w:proofErr w:type="spellStart"/>
      <w:r w:rsidRPr="00160CB2">
        <w:rPr>
          <w:rFonts w:ascii="Times New Roman" w:hAnsi="Times New Roman" w:cs="Times New Roman"/>
          <w:sz w:val="28"/>
          <w:szCs w:val="28"/>
          <w:lang w:val="ru-RU"/>
        </w:rPr>
        <w:t>створення</w:t>
      </w:r>
      <w:proofErr w:type="spellEnd"/>
      <w:r w:rsidRPr="00160CB2">
        <w:rPr>
          <w:rFonts w:ascii="Times New Roman" w:hAnsi="Times New Roman" w:cs="Times New Roman"/>
          <w:sz w:val="28"/>
          <w:szCs w:val="28"/>
          <w:lang w:val="ru-RU"/>
        </w:rPr>
        <w:t xml:space="preserve"> умов для </w:t>
      </w:r>
      <w:proofErr w:type="spellStart"/>
      <w:r w:rsidRPr="00160CB2">
        <w:rPr>
          <w:rFonts w:ascii="Times New Roman" w:hAnsi="Times New Roman" w:cs="Times New Roman"/>
          <w:sz w:val="28"/>
          <w:szCs w:val="28"/>
          <w:lang w:val="ru-RU"/>
        </w:rPr>
        <w:t>здобуття</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ключових</w:t>
      </w:r>
      <w:proofErr w:type="spellEnd"/>
      <w:r w:rsidRPr="00160CB2">
        <w:rPr>
          <w:rFonts w:ascii="Times New Roman" w:hAnsi="Times New Roman" w:cs="Times New Roman"/>
          <w:sz w:val="28"/>
          <w:szCs w:val="28"/>
          <w:lang w:val="ru-RU"/>
        </w:rPr>
        <w:t xml:space="preserve"> компетентностей, </w:t>
      </w:r>
      <w:proofErr w:type="spellStart"/>
      <w:r w:rsidRPr="00160CB2">
        <w:rPr>
          <w:rFonts w:ascii="Times New Roman" w:hAnsi="Times New Roman" w:cs="Times New Roman"/>
          <w:sz w:val="28"/>
          <w:szCs w:val="28"/>
          <w:lang w:val="ru-RU"/>
        </w:rPr>
        <w:t>підтримку</w:t>
      </w:r>
      <w:proofErr w:type="spellEnd"/>
      <w:r w:rsidRPr="00160CB2">
        <w:rPr>
          <w:rFonts w:ascii="Times New Roman" w:hAnsi="Times New Roman" w:cs="Times New Roman"/>
          <w:sz w:val="28"/>
          <w:szCs w:val="28"/>
          <w:lang w:val="ru-RU"/>
        </w:rPr>
        <w:t xml:space="preserve"> з </w:t>
      </w:r>
      <w:proofErr w:type="spellStart"/>
      <w:r w:rsidRPr="00160CB2">
        <w:rPr>
          <w:rFonts w:ascii="Times New Roman" w:hAnsi="Times New Roman" w:cs="Times New Roman"/>
          <w:sz w:val="28"/>
          <w:szCs w:val="28"/>
          <w:lang w:val="ru-RU"/>
        </w:rPr>
        <w:t>профорієнтацією</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перекваліфікацією</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працевлаштуванням</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Виклики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спричинені</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воєнним</w:t>
      </w:r>
      <w:proofErr w:type="spellEnd"/>
      <w:r w:rsidRPr="00160CB2">
        <w:rPr>
          <w:rFonts w:ascii="Times New Roman" w:hAnsi="Times New Roman" w:cs="Times New Roman"/>
          <w:sz w:val="28"/>
          <w:szCs w:val="28"/>
          <w:lang w:val="ru-RU"/>
        </w:rPr>
        <w:t xml:space="preserve"> станом на </w:t>
      </w:r>
      <w:proofErr w:type="spellStart"/>
      <w:r w:rsidRPr="00160CB2">
        <w:rPr>
          <w:rFonts w:ascii="Times New Roman" w:hAnsi="Times New Roman" w:cs="Times New Roman"/>
          <w:sz w:val="28"/>
          <w:szCs w:val="28"/>
          <w:lang w:val="ru-RU"/>
        </w:rPr>
        <w:t>території</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країни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загалом</w:t>
      </w:r>
      <w:proofErr w:type="spellEnd"/>
      <w:r w:rsidRPr="00160CB2">
        <w:rPr>
          <w:rFonts w:ascii="Times New Roman" w:hAnsi="Times New Roman" w:cs="Times New Roman"/>
          <w:sz w:val="28"/>
          <w:szCs w:val="28"/>
          <w:lang w:val="uk-UA"/>
        </w:rPr>
        <w:t>,</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соціально-економічна</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нестабільність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створюють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значні</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бар’єри</w:t>
      </w:r>
      <w:proofErr w:type="spellEnd"/>
      <w:r w:rsidRPr="00160CB2">
        <w:rPr>
          <w:rFonts w:ascii="Times New Roman" w:hAnsi="Times New Roman" w:cs="Times New Roman"/>
          <w:sz w:val="28"/>
          <w:szCs w:val="28"/>
          <w:lang w:val="ru-RU"/>
        </w:rPr>
        <w:t xml:space="preserve"> для </w:t>
      </w:r>
      <w:proofErr w:type="spellStart"/>
      <w:r w:rsidRPr="00160CB2">
        <w:rPr>
          <w:rFonts w:ascii="Times New Roman" w:hAnsi="Times New Roman" w:cs="Times New Roman"/>
          <w:sz w:val="28"/>
          <w:szCs w:val="28"/>
          <w:lang w:val="ru-RU"/>
        </w:rPr>
        <w:t>цілісного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розвитку</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самореалізації</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молоді</w:t>
      </w:r>
      <w:proofErr w:type="spellEnd"/>
      <w:r w:rsidRPr="00160CB2">
        <w:rPr>
          <w:rFonts w:ascii="Times New Roman" w:hAnsi="Times New Roman" w:cs="Times New Roman"/>
          <w:sz w:val="28"/>
          <w:szCs w:val="28"/>
          <w:lang w:val="ru-RU"/>
        </w:rPr>
        <w:t xml:space="preserve">. </w:t>
      </w:r>
      <w:r w:rsidRPr="00160CB2">
        <w:rPr>
          <w:rFonts w:ascii="Times New Roman" w:hAnsi="Times New Roman" w:cs="Times New Roman"/>
          <w:sz w:val="28"/>
          <w:szCs w:val="28"/>
          <w:lang w:val="uk-UA"/>
        </w:rPr>
        <w:t>Це і брак кваліфікованих</w:t>
      </w:r>
      <w:r w:rsidRPr="00160CB2">
        <w:rPr>
          <w:rFonts w:ascii="Times New Roman" w:hAnsi="Times New Roman" w:cs="Times New Roman"/>
          <w:sz w:val="28"/>
          <w:szCs w:val="28"/>
          <w:lang w:val="ru-RU"/>
        </w:rPr>
        <w:t xml:space="preserve">  </w:t>
      </w:r>
      <w:r w:rsidRPr="00160CB2">
        <w:rPr>
          <w:rFonts w:ascii="Times New Roman" w:hAnsi="Times New Roman" w:cs="Times New Roman"/>
          <w:sz w:val="28"/>
          <w:szCs w:val="28"/>
          <w:lang w:val="uk-UA"/>
        </w:rPr>
        <w:t xml:space="preserve">молодіжних працівників, сучасних діючих молодіжних просторів, наближених до місць проживання молоді, вимушене зменшення молодіжних ініціатив, низький рівень поінформованості та обмежений доступ до якісних програм неформальної освіти, спрямованих на розвиток актуальних </w:t>
      </w:r>
      <w:proofErr w:type="spellStart"/>
      <w:r w:rsidRPr="00160CB2">
        <w:rPr>
          <w:rFonts w:ascii="Times New Roman" w:hAnsi="Times New Roman" w:cs="Times New Roman"/>
          <w:sz w:val="28"/>
          <w:szCs w:val="28"/>
          <w:lang w:val="uk-UA"/>
        </w:rPr>
        <w:t>компетентностей</w:t>
      </w:r>
      <w:proofErr w:type="spellEnd"/>
      <w:r w:rsidRPr="00160CB2">
        <w:rPr>
          <w:rFonts w:ascii="Times New Roman" w:hAnsi="Times New Roman" w:cs="Times New Roman"/>
          <w:sz w:val="28"/>
          <w:szCs w:val="28"/>
          <w:lang w:val="uk-UA"/>
        </w:rPr>
        <w:t xml:space="preserve">, що суттєво знижує здатність молоді адаптуватися до сучасних викликів і робить її вразливою до дезінформації, пропаганди та інших форм ворожого інформаційного впливу, у тому числі із використанням технологій штучного інтелекту; зростання рівня безробіття; недостатній рівень культури турботи про </w:t>
      </w:r>
      <w:r w:rsidRPr="00160CB2">
        <w:rPr>
          <w:rFonts w:ascii="Times New Roman" w:hAnsi="Times New Roman" w:cs="Times New Roman"/>
          <w:sz w:val="28"/>
          <w:szCs w:val="28"/>
          <w:lang w:val="uk-UA"/>
        </w:rPr>
        <w:lastRenderedPageBreak/>
        <w:t>власне психічне та фізичне здоров’я як серед молодих жінок, так і молодих чоловіків; брак нових та альтернативних форм участі молоді у суспільному житті.</w:t>
      </w:r>
    </w:p>
    <w:p w14:paraId="5C6C56B2" w14:textId="77777777" w:rsidR="00160CB2" w:rsidRPr="00160CB2" w:rsidRDefault="00160CB2" w:rsidP="00E07A32">
      <w:pPr>
        <w:spacing w:after="0" w:line="240" w:lineRule="auto"/>
        <w:ind w:right="-858" w:firstLine="70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Для виконання Програми важливим є:</w:t>
      </w:r>
    </w:p>
    <w:p w14:paraId="4346D789"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створення   сприятливого середовища для молоді на засадах поваги, відкритості та </w:t>
      </w:r>
      <w:proofErr w:type="spellStart"/>
      <w:r w:rsidRPr="00160CB2">
        <w:rPr>
          <w:rFonts w:ascii="Times New Roman" w:hAnsi="Times New Roman" w:cs="Times New Roman"/>
          <w:sz w:val="28"/>
          <w:szCs w:val="28"/>
          <w:lang w:val="uk-UA"/>
        </w:rPr>
        <w:t>злагодженності</w:t>
      </w:r>
      <w:proofErr w:type="spellEnd"/>
      <w:r w:rsidRPr="00160CB2">
        <w:rPr>
          <w:rFonts w:ascii="Times New Roman" w:hAnsi="Times New Roman" w:cs="Times New Roman"/>
          <w:sz w:val="28"/>
          <w:szCs w:val="28"/>
          <w:lang w:val="uk-UA"/>
        </w:rPr>
        <w:t xml:space="preserve">, в якому визначається унікальність та потреби кожної молодої людини, на всіх етапах її формування та становлення; </w:t>
      </w:r>
    </w:p>
    <w:p w14:paraId="0FC779B1"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розвиток кадрового потенціалу та розбудова молодіжної інфраструктури, впровадження цифрових інструментів для підтримки молоді на всіх рівнях;</w:t>
      </w:r>
    </w:p>
    <w:p w14:paraId="72942362"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 створення умов для особистісного, освітнього, професійного розвитку, економічної спроможності та підприємницької активності молодих жінок та чоловіків;</w:t>
      </w:r>
    </w:p>
    <w:p w14:paraId="381E6DA0"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-впровадження систем підтримки психічного здоров’я, </w:t>
      </w:r>
      <w:proofErr w:type="spellStart"/>
      <w:r w:rsidRPr="00160CB2">
        <w:rPr>
          <w:rFonts w:ascii="Times New Roman" w:hAnsi="Times New Roman" w:cs="Times New Roman"/>
          <w:sz w:val="28"/>
          <w:szCs w:val="28"/>
          <w:lang w:val="uk-UA"/>
        </w:rPr>
        <w:t>соціальнопсихологічної</w:t>
      </w:r>
      <w:proofErr w:type="spellEnd"/>
      <w:r w:rsidRPr="00160CB2">
        <w:rPr>
          <w:rFonts w:ascii="Times New Roman" w:hAnsi="Times New Roman" w:cs="Times New Roman"/>
          <w:sz w:val="28"/>
          <w:szCs w:val="28"/>
          <w:lang w:val="uk-UA"/>
        </w:rPr>
        <w:t xml:space="preserve"> допомоги та життєстійкості молодих людей;</w:t>
      </w:r>
    </w:p>
    <w:p w14:paraId="026052E5"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 формування у молоді відчуття приналежності до українського суспільства, її залучення до ухвалення рішень і участі у суспільному житті;</w:t>
      </w:r>
    </w:p>
    <w:p w14:paraId="4458BE68" w14:textId="5D02765B"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 забезпечення реінтеграції молоді з тимчасово окупованих територій, внутрішньо переміщених осіб і зв</w:t>
      </w:r>
      <w:r w:rsidR="00660BD9">
        <w:rPr>
          <w:rFonts w:ascii="Times New Roman" w:hAnsi="Times New Roman" w:cs="Times New Roman"/>
          <w:sz w:val="28"/>
          <w:szCs w:val="28"/>
          <w:lang w:val="uk-UA"/>
        </w:rPr>
        <w:t>’</w:t>
      </w:r>
      <w:r w:rsidRPr="00160CB2">
        <w:rPr>
          <w:rFonts w:ascii="Times New Roman" w:hAnsi="Times New Roman" w:cs="Times New Roman"/>
          <w:sz w:val="28"/>
          <w:szCs w:val="28"/>
          <w:lang w:val="uk-UA"/>
        </w:rPr>
        <w:t>язок з молоддю громади за межами громади,</w:t>
      </w:r>
    </w:p>
    <w:p w14:paraId="1B8D83DD"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-підтримка  молодих військовослужбовців, ветеранів та </w:t>
      </w:r>
      <w:proofErr w:type="spellStart"/>
      <w:r w:rsidRPr="00160CB2">
        <w:rPr>
          <w:rFonts w:ascii="Times New Roman" w:hAnsi="Times New Roman" w:cs="Times New Roman"/>
          <w:sz w:val="28"/>
          <w:szCs w:val="28"/>
          <w:lang w:val="uk-UA"/>
        </w:rPr>
        <w:t>ветеранок</w:t>
      </w:r>
      <w:proofErr w:type="spellEnd"/>
      <w:r w:rsidRPr="00160CB2">
        <w:rPr>
          <w:rFonts w:ascii="Times New Roman" w:hAnsi="Times New Roman" w:cs="Times New Roman"/>
          <w:sz w:val="28"/>
          <w:szCs w:val="28"/>
          <w:lang w:val="uk-UA"/>
        </w:rPr>
        <w:t xml:space="preserve"> та включення їх у соціокультурний простір.</w:t>
      </w:r>
    </w:p>
    <w:p w14:paraId="2BA1A438" w14:textId="42836AEF" w:rsidR="009822A4" w:rsidRDefault="00160CB2" w:rsidP="00E07A32">
      <w:pPr>
        <w:spacing w:after="0" w:line="240" w:lineRule="auto"/>
        <w:ind w:right="-858" w:firstLine="708"/>
        <w:jc w:val="both"/>
        <w:rPr>
          <w:rFonts w:ascii="Times New Roman" w:hAnsi="Times New Roman" w:cs="Times New Roman"/>
          <w:sz w:val="28"/>
          <w:szCs w:val="28"/>
          <w:lang w:val="uk-UA"/>
        </w:rPr>
      </w:pPr>
      <w:proofErr w:type="spellStart"/>
      <w:r w:rsidRPr="00160CB2">
        <w:rPr>
          <w:rFonts w:ascii="Times New Roman" w:hAnsi="Times New Roman" w:cs="Times New Roman"/>
          <w:sz w:val="28"/>
          <w:szCs w:val="28"/>
          <w:lang w:val="ru-RU"/>
        </w:rPr>
        <w:t>Програму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передбачається</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реалізувати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протягом</w:t>
      </w:r>
      <w:proofErr w:type="spellEnd"/>
      <w:r w:rsidRPr="00160CB2">
        <w:rPr>
          <w:rFonts w:ascii="Times New Roman" w:hAnsi="Times New Roman" w:cs="Times New Roman"/>
          <w:sz w:val="28"/>
          <w:szCs w:val="28"/>
          <w:lang w:val="ru-RU"/>
        </w:rPr>
        <w:t xml:space="preserve"> 2026 – 202</w:t>
      </w:r>
      <w:r w:rsidRPr="00160CB2">
        <w:rPr>
          <w:rFonts w:ascii="Times New Roman" w:hAnsi="Times New Roman" w:cs="Times New Roman"/>
          <w:sz w:val="28"/>
          <w:szCs w:val="28"/>
          <w:lang w:val="uk-UA"/>
        </w:rPr>
        <w:t>9</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рокі</w:t>
      </w:r>
      <w:proofErr w:type="spellEnd"/>
      <w:r w:rsidRPr="00160CB2">
        <w:rPr>
          <w:rFonts w:ascii="Times New Roman" w:hAnsi="Times New Roman" w:cs="Times New Roman"/>
          <w:sz w:val="28"/>
          <w:szCs w:val="28"/>
          <w:lang w:val="uk-UA"/>
        </w:rPr>
        <w:t>в.</w:t>
      </w:r>
    </w:p>
    <w:p w14:paraId="07893E11" w14:textId="77777777" w:rsidR="00660BD9" w:rsidRDefault="00660BD9" w:rsidP="00E07A32">
      <w:pPr>
        <w:spacing w:after="0" w:line="240" w:lineRule="auto"/>
        <w:ind w:right="-858" w:firstLine="708"/>
        <w:jc w:val="both"/>
        <w:rPr>
          <w:rFonts w:ascii="Times New Roman" w:hAnsi="Times New Roman" w:cs="Times New Roman"/>
          <w:sz w:val="28"/>
          <w:szCs w:val="28"/>
          <w:lang w:val="uk-UA"/>
        </w:rPr>
      </w:pPr>
    </w:p>
    <w:p w14:paraId="7325CF2F"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b/>
          <w:bCs/>
          <w:color w:val="1D1D1B"/>
          <w:sz w:val="28"/>
          <w:szCs w:val="28"/>
          <w:lang w:val="ru-RU" w:eastAsia="ru-RU"/>
        </w:rPr>
        <w:t xml:space="preserve">                                     ІІ. Мета та </w:t>
      </w:r>
      <w:proofErr w:type="spellStart"/>
      <w:r>
        <w:rPr>
          <w:rFonts w:ascii="Times New Roman" w:eastAsia="Times New Roman" w:hAnsi="Times New Roman" w:cs="Times New Roman"/>
          <w:b/>
          <w:bCs/>
          <w:color w:val="1D1D1B"/>
          <w:sz w:val="28"/>
          <w:szCs w:val="28"/>
          <w:lang w:val="ru-RU" w:eastAsia="ru-RU"/>
        </w:rPr>
        <w:t>завдання</w:t>
      </w:r>
      <w:proofErr w:type="spell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Програми</w:t>
      </w:r>
      <w:proofErr w:type="spellEnd"/>
    </w:p>
    <w:p w14:paraId="0C8A2BEC" w14:textId="77777777" w:rsidR="009822A4" w:rsidRDefault="00BF4334" w:rsidP="00E07A32">
      <w:pPr>
        <w:shd w:val="clear" w:color="auto" w:fill="FFFFFF"/>
        <w:spacing w:after="0" w:line="240" w:lineRule="auto"/>
        <w:ind w:left="284"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Метою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є:</w:t>
      </w:r>
    </w:p>
    <w:p w14:paraId="2BC3BB4D" w14:textId="496A4B21"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w:t>
      </w:r>
      <w:proofErr w:type="spellStart"/>
      <w:r>
        <w:rPr>
          <w:rFonts w:ascii="Times New Roman" w:eastAsia="Times New Roman" w:hAnsi="Times New Roman" w:cs="Times New Roman"/>
          <w:color w:val="1D1D1B"/>
          <w:sz w:val="28"/>
          <w:szCs w:val="28"/>
          <w:lang w:val="ru-RU" w:eastAsia="ru-RU"/>
        </w:rPr>
        <w:t>реалізація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державної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політики</w:t>
      </w:r>
      <w:proofErr w:type="spellEnd"/>
      <w:r>
        <w:rPr>
          <w:rFonts w:ascii="Times New Roman" w:eastAsia="Times New Roman" w:hAnsi="Times New Roman" w:cs="Times New Roman"/>
          <w:color w:val="1D1D1B"/>
          <w:sz w:val="28"/>
          <w:szCs w:val="28"/>
          <w:lang w:val="ru-RU" w:eastAsia="ru-RU"/>
        </w:rPr>
        <w:t xml:space="preserve"> у </w:t>
      </w:r>
      <w:proofErr w:type="spellStart"/>
      <w:r>
        <w:rPr>
          <w:rFonts w:ascii="Times New Roman" w:eastAsia="Times New Roman" w:hAnsi="Times New Roman" w:cs="Times New Roman"/>
          <w:color w:val="1D1D1B"/>
          <w:sz w:val="28"/>
          <w:szCs w:val="28"/>
          <w:lang w:val="ru-RU" w:eastAsia="ru-RU"/>
        </w:rPr>
        <w:t>молодіжній</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сфері</w:t>
      </w:r>
      <w:proofErr w:type="spellEnd"/>
      <w:r>
        <w:rPr>
          <w:rFonts w:ascii="Times New Roman" w:eastAsia="Times New Roman" w:hAnsi="Times New Roman" w:cs="Times New Roman"/>
          <w:color w:val="1D1D1B"/>
          <w:sz w:val="28"/>
          <w:szCs w:val="28"/>
          <w:lang w:val="ru-RU" w:eastAsia="ru-RU"/>
        </w:rPr>
        <w:t>;</w:t>
      </w:r>
    </w:p>
    <w:p w14:paraId="0EF54627" w14:textId="22664B7A"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умов для </w:t>
      </w:r>
      <w:proofErr w:type="spellStart"/>
      <w:r>
        <w:rPr>
          <w:rFonts w:ascii="Times New Roman" w:eastAsia="Times New Roman" w:hAnsi="Times New Roman" w:cs="Times New Roman"/>
          <w:color w:val="1D1D1B"/>
          <w:sz w:val="28"/>
          <w:szCs w:val="28"/>
          <w:lang w:val="ru-RU" w:eastAsia="ru-RU"/>
        </w:rPr>
        <w:t>розвитку</w:t>
      </w:r>
      <w:proofErr w:type="spellEnd"/>
      <w:r>
        <w:rPr>
          <w:rFonts w:ascii="Times New Roman" w:eastAsia="Times New Roman" w:hAnsi="Times New Roman" w:cs="Times New Roman"/>
          <w:color w:val="1D1D1B"/>
          <w:sz w:val="28"/>
          <w:szCs w:val="28"/>
          <w:lang w:val="ru-RU" w:eastAsia="ru-RU"/>
        </w:rPr>
        <w:t xml:space="preserve"> і </w:t>
      </w:r>
      <w:proofErr w:type="spellStart"/>
      <w:proofErr w:type="gramStart"/>
      <w:r>
        <w:rPr>
          <w:rFonts w:ascii="Times New Roman" w:eastAsia="Times New Roman" w:hAnsi="Times New Roman" w:cs="Times New Roman"/>
          <w:color w:val="1D1D1B"/>
          <w:sz w:val="28"/>
          <w:szCs w:val="28"/>
          <w:lang w:val="ru-RU" w:eastAsia="ru-RU"/>
        </w:rPr>
        <w:t>самореалізації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w:t>
      </w:r>
      <w:proofErr w:type="spellStart"/>
      <w:r>
        <w:rPr>
          <w:rFonts w:ascii="Times New Roman" w:eastAsia="Times New Roman" w:hAnsi="Times New Roman" w:cs="Times New Roman"/>
          <w:color w:val="1D1D1B"/>
          <w:sz w:val="28"/>
          <w:szCs w:val="28"/>
          <w:lang w:val="ru-RU" w:eastAsia="ru-RU"/>
        </w:rPr>
        <w:t>формування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їх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активної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громадянської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позиції</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свідомості</w:t>
      </w:r>
      <w:proofErr w:type="spellEnd"/>
      <w:r>
        <w:rPr>
          <w:rFonts w:ascii="Times New Roman" w:eastAsia="Times New Roman" w:hAnsi="Times New Roman" w:cs="Times New Roman"/>
          <w:color w:val="1D1D1B"/>
          <w:sz w:val="28"/>
          <w:szCs w:val="28"/>
          <w:lang w:val="ru-RU" w:eastAsia="ru-RU"/>
        </w:rPr>
        <w:t>;</w:t>
      </w:r>
    </w:p>
    <w:p w14:paraId="7290FD16"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розвиток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молодіжної</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інфраструктури</w:t>
      </w:r>
      <w:proofErr w:type="spellEnd"/>
      <w:r>
        <w:rPr>
          <w:rFonts w:ascii="Times New Roman" w:eastAsia="Times New Roman" w:hAnsi="Times New Roman" w:cs="Times New Roman"/>
          <w:color w:val="1D1D1B"/>
          <w:sz w:val="28"/>
          <w:szCs w:val="28"/>
          <w:lang w:val="ru-RU" w:eastAsia="ru-RU"/>
        </w:rPr>
        <w:t>;</w:t>
      </w:r>
    </w:p>
    <w:p w14:paraId="3F4A3AAA"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фукціонування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молодіжної</w:t>
      </w:r>
      <w:proofErr w:type="spellEnd"/>
      <w:r>
        <w:rPr>
          <w:rFonts w:ascii="Times New Roman" w:eastAsia="Times New Roman" w:hAnsi="Times New Roman" w:cs="Times New Roman"/>
          <w:color w:val="1D1D1B"/>
          <w:sz w:val="28"/>
          <w:szCs w:val="28"/>
          <w:lang w:val="ru-RU" w:eastAsia="ru-RU"/>
        </w:rPr>
        <w:t xml:space="preserve"> ради; </w:t>
      </w:r>
    </w:p>
    <w:p w14:paraId="1DB96766"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підтримка</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ініціатив</w:t>
      </w:r>
      <w:proofErr w:type="spellEnd"/>
      <w:r>
        <w:rPr>
          <w:rFonts w:ascii="Times New Roman" w:eastAsia="Times New Roman" w:hAnsi="Times New Roman" w:cs="Times New Roman"/>
          <w:color w:val="1D1D1B"/>
          <w:sz w:val="28"/>
          <w:szCs w:val="28"/>
          <w:lang w:val="ru-RU" w:eastAsia="ru-RU"/>
        </w:rPr>
        <w:t xml:space="preserve"> та про</w:t>
      </w:r>
      <w:r>
        <w:rPr>
          <w:rFonts w:ascii="Times New Roman" w:eastAsia="Times New Roman" w:hAnsi="Times New Roman" w:cs="Times New Roman"/>
          <w:color w:val="1D1D1B"/>
          <w:sz w:val="28"/>
          <w:szCs w:val="28"/>
          <w:lang w:val="uk-UA" w:eastAsia="ru-RU"/>
        </w:rPr>
        <w:t>є</w:t>
      </w:r>
      <w:proofErr w:type="spellStart"/>
      <w:r>
        <w:rPr>
          <w:rFonts w:ascii="Times New Roman" w:eastAsia="Times New Roman" w:hAnsi="Times New Roman" w:cs="Times New Roman"/>
          <w:color w:val="1D1D1B"/>
          <w:sz w:val="28"/>
          <w:szCs w:val="28"/>
          <w:lang w:val="ru-RU" w:eastAsia="ru-RU"/>
        </w:rPr>
        <w:t>ктів</w:t>
      </w:r>
      <w:proofErr w:type="spellEnd"/>
      <w:r>
        <w:rPr>
          <w:rFonts w:ascii="Times New Roman" w:eastAsia="Times New Roman" w:hAnsi="Times New Roman" w:cs="Times New Roman"/>
          <w:color w:val="1D1D1B"/>
          <w:sz w:val="28"/>
          <w:szCs w:val="28"/>
          <w:lang w:val="ru-RU" w:eastAsia="ru-RU"/>
        </w:rPr>
        <w:t xml:space="preserve"> на </w:t>
      </w:r>
      <w:proofErr w:type="spellStart"/>
      <w:proofErr w:type="gramStart"/>
      <w:r>
        <w:rPr>
          <w:rFonts w:ascii="Times New Roman" w:eastAsia="Times New Roman" w:hAnsi="Times New Roman" w:cs="Times New Roman"/>
          <w:color w:val="1D1D1B"/>
          <w:sz w:val="28"/>
          <w:szCs w:val="28"/>
          <w:lang w:val="ru-RU" w:eastAsia="ru-RU"/>
        </w:rPr>
        <w:t>території</w:t>
      </w:r>
      <w:proofErr w:type="spellEnd"/>
      <w:r>
        <w:rPr>
          <w:rFonts w:ascii="Times New Roman" w:eastAsia="Times New Roman" w:hAnsi="Times New Roman" w:cs="Times New Roman"/>
          <w:color w:val="1D1D1B"/>
          <w:sz w:val="28"/>
          <w:szCs w:val="28"/>
          <w:lang w:val="ru-RU" w:eastAsia="ru-RU"/>
        </w:rPr>
        <w:t xml:space="preserve">  Димерської</w:t>
      </w:r>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територіальної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w:t>
      </w:r>
    </w:p>
    <w:p w14:paraId="6CC06D26"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інтеграції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Димерської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xml:space="preserve"> до </w:t>
      </w:r>
      <w:proofErr w:type="spellStart"/>
      <w:r>
        <w:rPr>
          <w:rFonts w:ascii="Times New Roman" w:eastAsia="Times New Roman" w:hAnsi="Times New Roman" w:cs="Times New Roman"/>
          <w:color w:val="1D1D1B"/>
          <w:sz w:val="28"/>
          <w:szCs w:val="28"/>
          <w:lang w:val="ru-RU" w:eastAsia="ru-RU"/>
        </w:rPr>
        <w:t>молодіжної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спільноти</w:t>
      </w:r>
      <w:proofErr w:type="spell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обласному</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всеукраїнському</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міжнародному</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рівнях</w:t>
      </w:r>
      <w:proofErr w:type="spellEnd"/>
    </w:p>
    <w:p w14:paraId="2D283461"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осередків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роботи</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молоддю</w:t>
      </w:r>
      <w:proofErr w:type="spellEnd"/>
      <w:r>
        <w:rPr>
          <w:rFonts w:ascii="Times New Roman" w:eastAsia="Times New Roman" w:hAnsi="Times New Roman" w:cs="Times New Roman"/>
          <w:color w:val="1D1D1B"/>
          <w:sz w:val="28"/>
          <w:szCs w:val="28"/>
          <w:lang w:val="ru-RU" w:eastAsia="ru-RU"/>
        </w:rPr>
        <w:t xml:space="preserve"> на базах </w:t>
      </w:r>
      <w:proofErr w:type="spellStart"/>
      <w:r>
        <w:rPr>
          <w:rFonts w:ascii="Times New Roman" w:eastAsia="Times New Roman" w:hAnsi="Times New Roman" w:cs="Times New Roman"/>
          <w:color w:val="1D1D1B"/>
          <w:sz w:val="28"/>
          <w:szCs w:val="28"/>
          <w:lang w:val="ru-RU" w:eastAsia="ru-RU"/>
        </w:rPr>
        <w:t>філій</w:t>
      </w:r>
      <w:proofErr w:type="spellEnd"/>
      <w:r>
        <w:rPr>
          <w:rFonts w:ascii="Times New Roman" w:eastAsia="Times New Roman" w:hAnsi="Times New Roman" w:cs="Times New Roman"/>
          <w:color w:val="1D1D1B"/>
          <w:sz w:val="28"/>
          <w:szCs w:val="28"/>
          <w:lang w:val="ru-RU" w:eastAsia="ru-RU"/>
        </w:rPr>
        <w:t xml:space="preserve"> Центру (</w:t>
      </w:r>
      <w:proofErr w:type="spellStart"/>
      <w:r>
        <w:rPr>
          <w:rFonts w:ascii="Times New Roman" w:eastAsia="Times New Roman" w:hAnsi="Times New Roman" w:cs="Times New Roman"/>
          <w:color w:val="1D1D1B"/>
          <w:sz w:val="28"/>
          <w:szCs w:val="28"/>
          <w:lang w:val="ru-RU" w:eastAsia="ru-RU"/>
        </w:rPr>
        <w:t>будинки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культури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бібліотеки</w:t>
      </w:r>
      <w:proofErr w:type="spellEnd"/>
      <w:r>
        <w:rPr>
          <w:rFonts w:ascii="Times New Roman" w:eastAsia="Times New Roman" w:hAnsi="Times New Roman" w:cs="Times New Roman"/>
          <w:color w:val="1D1D1B"/>
          <w:sz w:val="28"/>
          <w:szCs w:val="28"/>
          <w:lang w:val="ru-RU" w:eastAsia="ru-RU"/>
        </w:rPr>
        <w:t>);</w:t>
      </w:r>
    </w:p>
    <w:p w14:paraId="7A6E4487"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забезпечення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сприятливих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передумов</w:t>
      </w:r>
      <w:proofErr w:type="spellEnd"/>
      <w:r>
        <w:rPr>
          <w:rFonts w:ascii="Times New Roman" w:eastAsia="Times New Roman" w:hAnsi="Times New Roman" w:cs="Times New Roman"/>
          <w:color w:val="1D1D1B"/>
          <w:sz w:val="28"/>
          <w:szCs w:val="28"/>
          <w:lang w:val="ru-RU" w:eastAsia="ru-RU"/>
        </w:rPr>
        <w:t xml:space="preserve"> для </w:t>
      </w:r>
      <w:proofErr w:type="spellStart"/>
      <w:r>
        <w:rPr>
          <w:rFonts w:ascii="Times New Roman" w:eastAsia="Times New Roman" w:hAnsi="Times New Roman" w:cs="Times New Roman"/>
          <w:color w:val="1D1D1B"/>
          <w:sz w:val="28"/>
          <w:szCs w:val="28"/>
          <w:lang w:val="ru-RU" w:eastAsia="ru-RU"/>
        </w:rPr>
        <w:t>життєвого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самовизначення</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самореалізації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w:t>
      </w:r>
      <w:proofErr w:type="spellEnd"/>
      <w:r>
        <w:rPr>
          <w:rFonts w:ascii="Times New Roman" w:eastAsia="Times New Roman" w:hAnsi="Times New Roman" w:cs="Times New Roman"/>
          <w:color w:val="1D1D1B"/>
          <w:sz w:val="28"/>
          <w:szCs w:val="28"/>
          <w:lang w:val="ru-RU" w:eastAsia="ru-RU"/>
        </w:rPr>
        <w:t>;</w:t>
      </w:r>
    </w:p>
    <w:p w14:paraId="7347E055"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налагодження</w:t>
      </w:r>
      <w:proofErr w:type="spellEnd"/>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зв'язків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між</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учнівською</w:t>
      </w:r>
      <w:proofErr w:type="spellEnd"/>
      <w:r>
        <w:rPr>
          <w:rFonts w:ascii="Times New Roman" w:eastAsia="Times New Roman" w:hAnsi="Times New Roman" w:cs="Times New Roman"/>
          <w:color w:val="1D1D1B"/>
          <w:sz w:val="28"/>
          <w:szCs w:val="28"/>
          <w:lang w:val="ru-RU" w:eastAsia="ru-RU"/>
        </w:rPr>
        <w:t xml:space="preserve">, </w:t>
      </w:r>
      <w:r>
        <w:rPr>
          <w:rFonts w:ascii="Times New Roman" w:eastAsia="Times New Roman" w:hAnsi="Times New Roman" w:cs="Times New Roman"/>
          <w:color w:val="1D1D1B"/>
          <w:sz w:val="28"/>
          <w:szCs w:val="28"/>
          <w:lang w:val="uk-UA" w:eastAsia="ru-RU"/>
        </w:rPr>
        <w:t>студентською</w:t>
      </w: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молоддю</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молодими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спеціалістами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підприємцями</w:t>
      </w:r>
      <w:proofErr w:type="spellEnd"/>
      <w:r>
        <w:rPr>
          <w:rFonts w:ascii="Times New Roman" w:eastAsia="Times New Roman" w:hAnsi="Times New Roman" w:cs="Times New Roman"/>
          <w:color w:val="1D1D1B"/>
          <w:sz w:val="28"/>
          <w:szCs w:val="28"/>
          <w:lang w:val="ru-RU" w:eastAsia="ru-RU"/>
        </w:rPr>
        <w:t>;</w:t>
      </w:r>
    </w:p>
    <w:p w14:paraId="27760F4C"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w:t>
      </w:r>
      <w:proofErr w:type="spellStart"/>
      <w:r>
        <w:rPr>
          <w:rFonts w:ascii="Times New Roman" w:eastAsia="Times New Roman" w:hAnsi="Times New Roman" w:cs="Times New Roman"/>
          <w:color w:val="1D1D1B"/>
          <w:sz w:val="28"/>
          <w:szCs w:val="28"/>
          <w:lang w:val="ru-RU" w:eastAsia="ru-RU"/>
        </w:rPr>
        <w:t>налагодження</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підтримання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зв'язків</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молоддю</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xml:space="preserve">, яка </w:t>
      </w:r>
      <w:proofErr w:type="spellStart"/>
      <w:r>
        <w:rPr>
          <w:rFonts w:ascii="Times New Roman" w:eastAsia="Times New Roman" w:hAnsi="Times New Roman" w:cs="Times New Roman"/>
          <w:color w:val="1D1D1B"/>
          <w:sz w:val="28"/>
          <w:szCs w:val="28"/>
          <w:lang w:val="ru-RU" w:eastAsia="ru-RU"/>
        </w:rPr>
        <w:t>знаходяться</w:t>
      </w:r>
      <w:proofErr w:type="spellEnd"/>
      <w:r>
        <w:rPr>
          <w:rFonts w:ascii="Times New Roman" w:eastAsia="Times New Roman" w:hAnsi="Times New Roman" w:cs="Times New Roman"/>
          <w:color w:val="1D1D1B"/>
          <w:sz w:val="28"/>
          <w:szCs w:val="28"/>
          <w:lang w:val="ru-RU" w:eastAsia="ru-RU"/>
        </w:rPr>
        <w:t xml:space="preserve"> за </w:t>
      </w:r>
      <w:proofErr w:type="spellStart"/>
      <w:r>
        <w:rPr>
          <w:rFonts w:ascii="Times New Roman" w:eastAsia="Times New Roman" w:hAnsi="Times New Roman" w:cs="Times New Roman"/>
          <w:color w:val="1D1D1B"/>
          <w:sz w:val="28"/>
          <w:szCs w:val="28"/>
          <w:lang w:val="ru-RU" w:eastAsia="ru-RU"/>
        </w:rPr>
        <w:t>її</w:t>
      </w:r>
      <w:proofErr w:type="spellEnd"/>
      <w:r>
        <w:rPr>
          <w:rFonts w:ascii="Times New Roman" w:eastAsia="Times New Roman" w:hAnsi="Times New Roman" w:cs="Times New Roman"/>
          <w:color w:val="1D1D1B"/>
          <w:sz w:val="28"/>
          <w:szCs w:val="28"/>
          <w:lang w:val="ru-RU" w:eastAsia="ru-RU"/>
        </w:rPr>
        <w:t xml:space="preserve"> </w:t>
      </w:r>
      <w:proofErr w:type="gramStart"/>
      <w:r>
        <w:rPr>
          <w:rFonts w:ascii="Times New Roman" w:eastAsia="Times New Roman" w:hAnsi="Times New Roman" w:cs="Times New Roman"/>
          <w:color w:val="1D1D1B"/>
          <w:sz w:val="28"/>
          <w:szCs w:val="28"/>
          <w:lang w:val="ru-RU" w:eastAsia="ru-RU"/>
        </w:rPr>
        <w:t>межами</w:t>
      </w:r>
      <w:r>
        <w:rPr>
          <w:rFonts w:ascii="Times New Roman" w:eastAsia="Times New Roman" w:hAnsi="Times New Roman" w:cs="Times New Roman"/>
          <w:color w:val="1D1D1B"/>
          <w:sz w:val="28"/>
          <w:szCs w:val="28"/>
          <w:lang w:val="uk-UA" w:eastAsia="ru-RU"/>
        </w:rPr>
        <w:t>,за</w:t>
      </w:r>
      <w:proofErr w:type="gramEnd"/>
      <w:r>
        <w:rPr>
          <w:rFonts w:ascii="Times New Roman" w:eastAsia="Times New Roman" w:hAnsi="Times New Roman" w:cs="Times New Roman"/>
          <w:color w:val="1D1D1B"/>
          <w:sz w:val="28"/>
          <w:szCs w:val="28"/>
          <w:lang w:val="uk-UA" w:eastAsia="ru-RU"/>
        </w:rPr>
        <w:t xml:space="preserve"> кордоном</w:t>
      </w:r>
      <w:r>
        <w:rPr>
          <w:rFonts w:ascii="Times New Roman" w:eastAsia="Times New Roman" w:hAnsi="Times New Roman" w:cs="Times New Roman"/>
          <w:color w:val="1D1D1B"/>
          <w:sz w:val="28"/>
          <w:szCs w:val="28"/>
          <w:lang w:val="ru-RU" w:eastAsia="ru-RU"/>
        </w:rPr>
        <w:t xml:space="preserve"> ;</w:t>
      </w:r>
    </w:p>
    <w:p w14:paraId="7735982B"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eastAsia="Times New Roman" w:hAnsi="Times New Roman" w:cs="Times New Roman"/>
          <w:color w:val="1D1D1B"/>
          <w:sz w:val="28"/>
          <w:szCs w:val="28"/>
          <w:lang w:val="ru-RU" w:eastAsia="ru-RU"/>
        </w:rPr>
        <w:t xml:space="preserve"> -</w:t>
      </w:r>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розширення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можливостей</w:t>
      </w:r>
      <w:proofErr w:type="spellEnd"/>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підприємництва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робочих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місць</w:t>
      </w:r>
      <w:proofErr w:type="spellEnd"/>
      <w:r>
        <w:rPr>
          <w:rFonts w:ascii="Times New Roman" w:hAnsi="Times New Roman" w:cs="Times New Roman"/>
          <w:sz w:val="28"/>
          <w:szCs w:val="28"/>
          <w:lang w:val="ru-RU"/>
        </w:rPr>
        <w:t>;</w:t>
      </w:r>
    </w:p>
    <w:p w14:paraId="5E1BA759"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та </w:t>
      </w:r>
      <w:proofErr w:type="spellStart"/>
      <w:proofErr w:type="gram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громадських</w:t>
      </w:r>
      <w:proofErr w:type="spellEnd"/>
      <w:proofErr w:type="gramEnd"/>
      <w:r>
        <w:rPr>
          <w:rFonts w:ascii="Times New Roman" w:hAnsi="Times New Roman" w:cs="Times New Roman"/>
          <w:sz w:val="28"/>
          <w:szCs w:val="28"/>
          <w:lang w:val="ru-RU"/>
        </w:rPr>
        <w:t xml:space="preserve"> активностей, </w:t>
      </w:r>
      <w:proofErr w:type="spellStart"/>
      <w:r>
        <w:rPr>
          <w:rFonts w:ascii="Times New Roman" w:hAnsi="Times New Roman" w:cs="Times New Roman"/>
          <w:sz w:val="28"/>
          <w:szCs w:val="28"/>
          <w:lang w:val="ru-RU"/>
        </w:rPr>
        <w:t>волонтерських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ініціатив</w:t>
      </w:r>
      <w:proofErr w:type="spellEnd"/>
      <w:r>
        <w:rPr>
          <w:rFonts w:ascii="Times New Roman" w:hAnsi="Times New Roman" w:cs="Times New Roman"/>
          <w:sz w:val="28"/>
          <w:szCs w:val="28"/>
          <w:lang w:val="ru-RU"/>
        </w:rPr>
        <w:t>;</w:t>
      </w:r>
    </w:p>
    <w:p w14:paraId="65EFF9BD"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w:t>
      </w:r>
      <w:proofErr w:type="spellStart"/>
      <w:r>
        <w:rPr>
          <w:rFonts w:ascii="Times New Roman" w:hAnsi="Times New Roman" w:cs="Times New Roman"/>
          <w:sz w:val="28"/>
          <w:szCs w:val="28"/>
          <w:lang w:val="ru-RU"/>
        </w:rPr>
        <w:t>психологічна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правова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w:t>
      </w:r>
      <w:proofErr w:type="spellEnd"/>
      <w:r>
        <w:rPr>
          <w:rFonts w:ascii="Times New Roman" w:hAnsi="Times New Roman" w:cs="Times New Roman"/>
          <w:sz w:val="28"/>
          <w:szCs w:val="28"/>
          <w:lang w:val="ru-RU"/>
        </w:rPr>
        <w:t xml:space="preserve">, яка </w:t>
      </w:r>
      <w:proofErr w:type="spellStart"/>
      <w:r>
        <w:rPr>
          <w:rFonts w:ascii="Times New Roman" w:hAnsi="Times New Roman" w:cs="Times New Roman"/>
          <w:sz w:val="28"/>
          <w:szCs w:val="28"/>
          <w:lang w:val="ru-RU"/>
        </w:rPr>
        <w:t>опинилася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складних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життєвих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обставинах</w:t>
      </w:r>
      <w:proofErr w:type="spellEnd"/>
      <w:r>
        <w:rPr>
          <w:rFonts w:ascii="Times New Roman" w:hAnsi="Times New Roman" w:cs="Times New Roman"/>
          <w:sz w:val="28"/>
          <w:szCs w:val="28"/>
          <w:lang w:val="ru-RU"/>
        </w:rPr>
        <w:t>:</w:t>
      </w:r>
    </w:p>
    <w:p w14:paraId="424CC3E4" w14:textId="77777777" w:rsidR="009822A4" w:rsidRDefault="00BF4334" w:rsidP="00E07A32">
      <w:pPr>
        <w:spacing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пошук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наявних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успішних</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активних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спеціалістів</w:t>
      </w:r>
      <w:proofErr w:type="spellEnd"/>
      <w:proofErr w:type="gram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теренах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громади</w:t>
      </w:r>
      <w:proofErr w:type="spellEnd"/>
      <w:r>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lang w:val="ru-RU"/>
        </w:rPr>
        <w:t>готов</w:t>
      </w:r>
      <w:proofErr w:type="spellStart"/>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ru-RU"/>
        </w:rPr>
        <w:t>долучитися</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молодіжної</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uk-UA"/>
        </w:rPr>
        <w:t>п</w:t>
      </w:r>
      <w:proofErr w:type="spellStart"/>
      <w:r>
        <w:rPr>
          <w:rFonts w:ascii="Times New Roman" w:hAnsi="Times New Roman" w:cs="Times New Roman"/>
          <w:sz w:val="28"/>
          <w:szCs w:val="28"/>
          <w:lang w:val="ru-RU"/>
        </w:rPr>
        <w:t>олітики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поділитися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своїм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досвідом</w:t>
      </w:r>
      <w:proofErr w:type="spellEnd"/>
      <w:r>
        <w:rPr>
          <w:rFonts w:ascii="Times New Roman" w:hAnsi="Times New Roman" w:cs="Times New Roman"/>
          <w:sz w:val="28"/>
          <w:szCs w:val="28"/>
          <w:lang w:val="ru-RU"/>
        </w:rPr>
        <w:t>.</w:t>
      </w:r>
    </w:p>
    <w:p w14:paraId="1603E1D0" w14:textId="008A8C06" w:rsidR="009822A4" w:rsidRDefault="00660BD9" w:rsidP="00E07A32">
      <w:pPr>
        <w:shd w:val="clear" w:color="auto" w:fill="FFFFFF"/>
        <w:spacing w:before="225" w:after="225" w:line="240" w:lineRule="auto"/>
        <w:ind w:right="-858"/>
        <w:jc w:val="center"/>
        <w:rPr>
          <w:rFonts w:ascii="Times New Roman" w:eastAsia="Times New Roman" w:hAnsi="Times New Roman" w:cs="Times New Roman"/>
          <w:color w:val="1D1D1B"/>
          <w:sz w:val="28"/>
          <w:szCs w:val="28"/>
          <w:lang w:val="ru-RU" w:eastAsia="ru-RU"/>
        </w:rPr>
      </w:pPr>
      <w:proofErr w:type="gramStart"/>
      <w:r>
        <w:rPr>
          <w:rFonts w:ascii="Times New Roman" w:eastAsia="Times New Roman" w:hAnsi="Times New Roman" w:cs="Times New Roman"/>
          <w:b/>
          <w:bCs/>
          <w:color w:val="1D1D1B"/>
          <w:sz w:val="28"/>
          <w:szCs w:val="28"/>
          <w:lang w:val="ru-RU" w:eastAsia="ru-RU"/>
        </w:rPr>
        <w:t>ІІІ .</w:t>
      </w:r>
      <w:proofErr w:type="gram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Основні</w:t>
      </w:r>
      <w:proofErr w:type="spell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завдання</w:t>
      </w:r>
      <w:proofErr w:type="spell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Програми</w:t>
      </w:r>
      <w:proofErr w:type="spellEnd"/>
      <w:r>
        <w:rPr>
          <w:rFonts w:ascii="Times New Roman" w:eastAsia="Times New Roman" w:hAnsi="Times New Roman" w:cs="Times New Roman"/>
          <w:b/>
          <w:bCs/>
          <w:color w:val="1D1D1B"/>
          <w:sz w:val="28"/>
          <w:szCs w:val="28"/>
          <w:lang w:val="ru-RU" w:eastAsia="ru-RU"/>
        </w:rPr>
        <w:t>:</w:t>
      </w:r>
    </w:p>
    <w:p w14:paraId="2DFAB631" w14:textId="77777777" w:rsidR="009822A4" w:rsidRPr="00660BD9" w:rsidRDefault="00BF4334"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w:t>
      </w:r>
      <w:proofErr w:type="spellStart"/>
      <w:r w:rsidRPr="00660BD9">
        <w:rPr>
          <w:rFonts w:ascii="Times New Roman" w:eastAsia="Times New Roman" w:hAnsi="Times New Roman" w:cs="Times New Roman"/>
          <w:color w:val="000000" w:themeColor="text1"/>
          <w:sz w:val="28"/>
          <w:szCs w:val="28"/>
          <w:lang w:val="ru-RU" w:eastAsia="ru-RU"/>
        </w:rPr>
        <w:t>Основними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завданнями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Програми</w:t>
      </w:r>
      <w:proofErr w:type="spellEnd"/>
      <w:r w:rsidRPr="00660BD9">
        <w:rPr>
          <w:rFonts w:ascii="Times New Roman" w:eastAsia="Times New Roman" w:hAnsi="Times New Roman" w:cs="Times New Roman"/>
          <w:color w:val="000000" w:themeColor="text1"/>
          <w:sz w:val="28"/>
          <w:szCs w:val="28"/>
          <w:lang w:val="ru-RU" w:eastAsia="ru-RU"/>
        </w:rPr>
        <w:t xml:space="preserve"> є:</w:t>
      </w:r>
    </w:p>
    <w:p w14:paraId="062C302C"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w:t>
      </w:r>
      <w:proofErr w:type="spellStart"/>
      <w:r w:rsidRPr="00660BD9">
        <w:rPr>
          <w:rFonts w:ascii="Times New Roman" w:eastAsia="Times New Roman" w:hAnsi="Times New Roman" w:cs="Times New Roman"/>
          <w:color w:val="000000" w:themeColor="text1"/>
          <w:sz w:val="28"/>
          <w:szCs w:val="28"/>
          <w:lang w:val="ru-RU" w:eastAsia="ru-RU"/>
        </w:rPr>
        <w:t>створення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прозорої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діяльності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молодіжних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просторів</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об'єднань</w:t>
      </w:r>
      <w:proofErr w:type="spellEnd"/>
      <w:r w:rsidRPr="00660BD9">
        <w:rPr>
          <w:rFonts w:ascii="Times New Roman" w:eastAsia="Times New Roman" w:hAnsi="Times New Roman" w:cs="Times New Roman"/>
          <w:color w:val="000000" w:themeColor="text1"/>
          <w:sz w:val="28"/>
          <w:szCs w:val="28"/>
          <w:lang w:val="ru-RU" w:eastAsia="ru-RU"/>
        </w:rPr>
        <w:t>;</w:t>
      </w:r>
    </w:p>
    <w:p w14:paraId="6840CE91" w14:textId="11BC1730"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організація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співпраці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з органами </w:t>
      </w:r>
      <w:proofErr w:type="spellStart"/>
      <w:r w:rsidRPr="00660BD9">
        <w:rPr>
          <w:rFonts w:ascii="Times New Roman" w:eastAsia="Times New Roman" w:hAnsi="Times New Roman" w:cs="Times New Roman"/>
          <w:color w:val="000000" w:themeColor="text1"/>
          <w:sz w:val="28"/>
          <w:szCs w:val="28"/>
          <w:lang w:val="ru-RU" w:eastAsia="ru-RU"/>
        </w:rPr>
        <w:t>місцевого</w:t>
      </w:r>
      <w:proofErr w:type="spellEnd"/>
      <w:r w:rsid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самоврядування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підтримка</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молодіжних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ініціатив</w:t>
      </w:r>
      <w:proofErr w:type="spellEnd"/>
      <w:r w:rsidRPr="00660BD9">
        <w:rPr>
          <w:rFonts w:ascii="Times New Roman" w:eastAsia="Times New Roman" w:hAnsi="Times New Roman" w:cs="Times New Roman"/>
          <w:color w:val="000000" w:themeColor="text1"/>
          <w:sz w:val="28"/>
          <w:szCs w:val="28"/>
          <w:lang w:val="ru-RU" w:eastAsia="ru-RU"/>
        </w:rPr>
        <w:t>;</w:t>
      </w:r>
    </w:p>
    <w:p w14:paraId="19416E90"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виховання</w:t>
      </w:r>
      <w:proofErr w:type="spellEnd"/>
      <w:r w:rsidRPr="00660BD9">
        <w:rPr>
          <w:rFonts w:ascii="Times New Roman" w:eastAsia="Times New Roman" w:hAnsi="Times New Roman" w:cs="Times New Roman"/>
          <w:color w:val="000000" w:themeColor="text1"/>
          <w:sz w:val="28"/>
          <w:szCs w:val="28"/>
          <w:lang w:val="ru-RU" w:eastAsia="ru-RU"/>
        </w:rPr>
        <w:t xml:space="preserve"> у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почуття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особистої</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національної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гідності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популяризація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національної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культури</w:t>
      </w:r>
      <w:proofErr w:type="spellEnd"/>
      <w:r w:rsidRPr="00660BD9">
        <w:rPr>
          <w:rFonts w:ascii="Times New Roman" w:eastAsia="Times New Roman" w:hAnsi="Times New Roman" w:cs="Times New Roman"/>
          <w:color w:val="000000" w:themeColor="text1"/>
          <w:sz w:val="28"/>
          <w:szCs w:val="28"/>
          <w:lang w:val="ru-RU" w:eastAsia="ru-RU"/>
        </w:rPr>
        <w:t>;</w:t>
      </w:r>
    </w:p>
    <w:p w14:paraId="7E3B54A3"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формування</w:t>
      </w:r>
      <w:proofErr w:type="spellEnd"/>
      <w:r w:rsidRPr="00660BD9">
        <w:rPr>
          <w:rFonts w:ascii="Times New Roman" w:eastAsia="Times New Roman" w:hAnsi="Times New Roman" w:cs="Times New Roman"/>
          <w:color w:val="000000" w:themeColor="text1"/>
          <w:sz w:val="28"/>
          <w:szCs w:val="28"/>
          <w:lang w:val="ru-RU" w:eastAsia="ru-RU"/>
        </w:rPr>
        <w:t xml:space="preserve"> у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бережливого </w:t>
      </w:r>
      <w:proofErr w:type="spellStart"/>
      <w:r w:rsidRPr="00660BD9">
        <w:rPr>
          <w:rFonts w:ascii="Times New Roman" w:eastAsia="Times New Roman" w:hAnsi="Times New Roman" w:cs="Times New Roman"/>
          <w:color w:val="000000" w:themeColor="text1"/>
          <w:sz w:val="28"/>
          <w:szCs w:val="28"/>
          <w:lang w:val="ru-RU" w:eastAsia="ru-RU"/>
        </w:rPr>
        <w:t>ставлення</w:t>
      </w:r>
      <w:proofErr w:type="spellEnd"/>
      <w:r w:rsidRPr="00660BD9">
        <w:rPr>
          <w:rFonts w:ascii="Times New Roman" w:eastAsia="Times New Roman" w:hAnsi="Times New Roman" w:cs="Times New Roman"/>
          <w:color w:val="000000" w:themeColor="text1"/>
          <w:sz w:val="28"/>
          <w:szCs w:val="28"/>
          <w:lang w:val="ru-RU" w:eastAsia="ru-RU"/>
        </w:rPr>
        <w:t xml:space="preserve"> до природного, </w:t>
      </w:r>
      <w:proofErr w:type="spellStart"/>
      <w:r w:rsidRPr="00660BD9">
        <w:rPr>
          <w:rFonts w:ascii="Times New Roman" w:eastAsia="Times New Roman" w:hAnsi="Times New Roman" w:cs="Times New Roman"/>
          <w:color w:val="000000" w:themeColor="text1"/>
          <w:sz w:val="28"/>
          <w:szCs w:val="28"/>
          <w:lang w:val="ru-RU" w:eastAsia="ru-RU"/>
        </w:rPr>
        <w:t>соціального</w:t>
      </w:r>
      <w:proofErr w:type="spellEnd"/>
      <w:r w:rsidRPr="00660BD9">
        <w:rPr>
          <w:rFonts w:ascii="Times New Roman" w:eastAsia="Times New Roman" w:hAnsi="Times New Roman" w:cs="Times New Roman"/>
          <w:color w:val="000000" w:themeColor="text1"/>
          <w:sz w:val="28"/>
          <w:szCs w:val="28"/>
          <w:lang w:val="ru-RU" w:eastAsia="ru-RU"/>
        </w:rPr>
        <w:t>, культурного та предметно-</w:t>
      </w:r>
      <w:proofErr w:type="spellStart"/>
      <w:r w:rsidRPr="00660BD9">
        <w:rPr>
          <w:rFonts w:ascii="Times New Roman" w:eastAsia="Times New Roman" w:hAnsi="Times New Roman" w:cs="Times New Roman"/>
          <w:color w:val="000000" w:themeColor="text1"/>
          <w:sz w:val="28"/>
          <w:szCs w:val="28"/>
          <w:lang w:val="ru-RU" w:eastAsia="ru-RU"/>
        </w:rPr>
        <w:t>побутового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довкілля</w:t>
      </w:r>
      <w:proofErr w:type="spellEnd"/>
      <w:r w:rsidRPr="00660BD9">
        <w:rPr>
          <w:rFonts w:ascii="Times New Roman" w:eastAsia="Times New Roman" w:hAnsi="Times New Roman" w:cs="Times New Roman"/>
          <w:color w:val="000000" w:themeColor="text1"/>
          <w:sz w:val="28"/>
          <w:szCs w:val="28"/>
          <w:lang w:val="ru-RU" w:eastAsia="ru-RU"/>
        </w:rPr>
        <w:t>;</w:t>
      </w:r>
    </w:p>
    <w:p w14:paraId="452AF89C" w14:textId="344D68D2" w:rsidR="009822A4" w:rsidRPr="00660BD9" w:rsidRDefault="00660BD9" w:rsidP="00E07A32">
      <w:pPr>
        <w:shd w:val="clear" w:color="auto" w:fill="FFFFFF"/>
        <w:spacing w:after="0" w:line="240" w:lineRule="auto"/>
        <w:ind w:right="-858"/>
        <w:jc w:val="both"/>
        <w:rPr>
          <w:rFonts w:ascii="Times New Roman" w:eastAsia="Times New Roman" w:hAnsi="Times New Roman" w:cs="Times New Roman"/>
          <w:color w:val="000000" w:themeColor="text1"/>
          <w:sz w:val="28"/>
          <w:szCs w:val="28"/>
          <w:lang w:val="ru-RU" w:eastAsia="ru-RU"/>
        </w:rPr>
      </w:pPr>
      <w:r>
        <w:rPr>
          <w:rFonts w:ascii="Times New Roman" w:eastAsia="Times New Roman" w:hAnsi="Times New Roman" w:cs="Times New Roman"/>
          <w:color w:val="000000" w:themeColor="text1"/>
          <w:sz w:val="28"/>
          <w:szCs w:val="28"/>
          <w:lang w:val="uk-UA" w:eastAsia="ru-RU"/>
        </w:rPr>
        <w:t xml:space="preserve">    </w:t>
      </w: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умов для </w:t>
      </w:r>
      <w:proofErr w:type="spellStart"/>
      <w:r w:rsidRPr="00660BD9">
        <w:rPr>
          <w:rFonts w:ascii="Times New Roman" w:eastAsia="Times New Roman" w:hAnsi="Times New Roman" w:cs="Times New Roman"/>
          <w:color w:val="000000" w:themeColor="text1"/>
          <w:sz w:val="28"/>
          <w:szCs w:val="28"/>
          <w:lang w:val="ru-RU" w:eastAsia="ru-RU"/>
        </w:rPr>
        <w:t>творчого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розвитку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w:t>
      </w:r>
    </w:p>
    <w:p w14:paraId="1C905B34"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сприяння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розвитку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молодіжного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підприємництва</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самозайнятості</w:t>
      </w:r>
      <w:proofErr w:type="spellEnd"/>
      <w:r w:rsidRPr="00660BD9">
        <w:rPr>
          <w:rFonts w:ascii="Times New Roman" w:eastAsia="Times New Roman" w:hAnsi="Times New Roman" w:cs="Times New Roman"/>
          <w:color w:val="000000" w:themeColor="text1"/>
          <w:sz w:val="28"/>
          <w:szCs w:val="28"/>
          <w:lang w:val="ru-RU" w:eastAsia="ru-RU"/>
        </w:rPr>
        <w:t>;</w:t>
      </w:r>
    </w:p>
    <w:p w14:paraId="6907AE42"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розвиток</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неформальної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освіти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на </w:t>
      </w:r>
      <w:proofErr w:type="spellStart"/>
      <w:r w:rsidRPr="00660BD9">
        <w:rPr>
          <w:rFonts w:ascii="Times New Roman" w:eastAsia="Times New Roman" w:hAnsi="Times New Roman" w:cs="Times New Roman"/>
          <w:color w:val="000000" w:themeColor="text1"/>
          <w:sz w:val="28"/>
          <w:szCs w:val="28"/>
          <w:lang w:val="ru-RU" w:eastAsia="ru-RU"/>
        </w:rPr>
        <w:t>території</w:t>
      </w:r>
      <w:proofErr w:type="spellEnd"/>
      <w:r w:rsidRPr="00660BD9">
        <w:rPr>
          <w:rFonts w:ascii="Times New Roman" w:eastAsia="Times New Roman" w:hAnsi="Times New Roman" w:cs="Times New Roman"/>
          <w:color w:val="000000" w:themeColor="text1"/>
          <w:sz w:val="28"/>
          <w:szCs w:val="28"/>
          <w:lang w:val="ru-RU" w:eastAsia="ru-RU"/>
        </w:rPr>
        <w:t xml:space="preserve"> Димерської </w:t>
      </w:r>
      <w:proofErr w:type="spellStart"/>
      <w:r w:rsidRPr="00660BD9">
        <w:rPr>
          <w:rFonts w:ascii="Times New Roman" w:eastAsia="Times New Roman" w:hAnsi="Times New Roman" w:cs="Times New Roman"/>
          <w:color w:val="000000" w:themeColor="text1"/>
          <w:sz w:val="28"/>
          <w:szCs w:val="28"/>
          <w:lang w:val="ru-RU" w:eastAsia="ru-RU"/>
        </w:rPr>
        <w:t>громади</w:t>
      </w:r>
      <w:proofErr w:type="spellEnd"/>
      <w:r w:rsidRPr="00660BD9">
        <w:rPr>
          <w:rFonts w:ascii="Times New Roman" w:eastAsia="Times New Roman" w:hAnsi="Times New Roman" w:cs="Times New Roman"/>
          <w:color w:val="000000" w:themeColor="text1"/>
          <w:sz w:val="28"/>
          <w:szCs w:val="28"/>
          <w:lang w:val="ru-RU" w:eastAsia="ru-RU"/>
        </w:rPr>
        <w:t>;                                                       </w:t>
      </w:r>
    </w:p>
    <w:p w14:paraId="66B5080B"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w:t>
      </w:r>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підвищення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рівня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інформованості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з </w:t>
      </w:r>
      <w:proofErr w:type="spellStart"/>
      <w:r w:rsidRPr="00660BD9">
        <w:rPr>
          <w:rFonts w:ascii="Times New Roman" w:eastAsia="Times New Roman" w:hAnsi="Times New Roman" w:cs="Times New Roman"/>
          <w:color w:val="000000" w:themeColor="text1"/>
          <w:sz w:val="28"/>
          <w:szCs w:val="28"/>
          <w:lang w:val="ru-RU" w:eastAsia="ru-RU"/>
        </w:rPr>
        <w:t>питань</w:t>
      </w:r>
      <w:proofErr w:type="spellEnd"/>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профілактики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тютюнокуріння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алкоголізму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наркоманії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захворювань</w:t>
      </w:r>
      <w:proofErr w:type="spellEnd"/>
      <w:r w:rsidRPr="00660BD9">
        <w:rPr>
          <w:rFonts w:ascii="Times New Roman" w:eastAsia="Times New Roman" w:hAnsi="Times New Roman" w:cs="Times New Roman"/>
          <w:color w:val="000000" w:themeColor="text1"/>
          <w:sz w:val="28"/>
          <w:szCs w:val="28"/>
          <w:lang w:val="ru-RU" w:eastAsia="ru-RU"/>
        </w:rPr>
        <w:t xml:space="preserve"> на ВІЛ/СНІД, </w:t>
      </w:r>
      <w:proofErr w:type="spellStart"/>
      <w:r w:rsidRPr="00660BD9">
        <w:rPr>
          <w:rFonts w:ascii="Times New Roman" w:eastAsia="Times New Roman" w:hAnsi="Times New Roman" w:cs="Times New Roman"/>
          <w:color w:val="000000" w:themeColor="text1"/>
          <w:sz w:val="28"/>
          <w:szCs w:val="28"/>
          <w:lang w:val="ru-RU" w:eastAsia="ru-RU"/>
        </w:rPr>
        <w:t>туберкульоз</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інфекцій</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що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передаються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статевим</w:t>
      </w:r>
      <w:proofErr w:type="spellEnd"/>
      <w:r w:rsidRPr="00660BD9">
        <w:rPr>
          <w:rFonts w:ascii="Times New Roman" w:eastAsia="Times New Roman" w:hAnsi="Times New Roman" w:cs="Times New Roman"/>
          <w:color w:val="000000" w:themeColor="text1"/>
          <w:sz w:val="28"/>
          <w:szCs w:val="28"/>
          <w:lang w:val="ru-RU" w:eastAsia="ru-RU"/>
        </w:rPr>
        <w:t xml:space="preserve"> шляхом </w:t>
      </w:r>
      <w:proofErr w:type="spellStart"/>
      <w:r w:rsidRPr="00660BD9">
        <w:rPr>
          <w:rFonts w:ascii="Times New Roman" w:eastAsia="Times New Roman" w:hAnsi="Times New Roman" w:cs="Times New Roman"/>
          <w:color w:val="000000" w:themeColor="text1"/>
          <w:sz w:val="28"/>
          <w:szCs w:val="28"/>
          <w:lang w:val="ru-RU" w:eastAsia="ru-RU"/>
        </w:rPr>
        <w:t>тощо</w:t>
      </w:r>
      <w:proofErr w:type="spellEnd"/>
      <w:r w:rsidRPr="00660BD9">
        <w:rPr>
          <w:rFonts w:ascii="Times New Roman" w:eastAsia="Times New Roman" w:hAnsi="Times New Roman" w:cs="Times New Roman"/>
          <w:color w:val="000000" w:themeColor="text1"/>
          <w:sz w:val="28"/>
          <w:szCs w:val="28"/>
          <w:lang w:val="ru-RU" w:eastAsia="ru-RU"/>
        </w:rPr>
        <w:t>;</w:t>
      </w:r>
    </w:p>
    <w:p w14:paraId="4A0287AE" w14:textId="77777777" w:rsidR="009822A4" w:rsidRPr="00660BD9" w:rsidRDefault="00BF4334" w:rsidP="00E07A32">
      <w:pPr>
        <w:shd w:val="clear" w:color="auto" w:fill="FFFFFF"/>
        <w:spacing w:after="0" w:line="240" w:lineRule="auto"/>
        <w:ind w:leftChars="127" w:left="279" w:right="-858" w:firstLineChars="100" w:firstLine="280"/>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с</w:t>
      </w:r>
      <w:proofErr w:type="spellStart"/>
      <w:r w:rsidRPr="00660BD9">
        <w:rPr>
          <w:rFonts w:ascii="Times New Roman" w:eastAsia="Times New Roman" w:hAnsi="Times New Roman" w:cs="Times New Roman"/>
          <w:color w:val="000000" w:themeColor="text1"/>
          <w:sz w:val="28"/>
          <w:szCs w:val="28"/>
          <w:lang w:val="ru-RU" w:eastAsia="ru-RU"/>
        </w:rPr>
        <w:t>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умов для </w:t>
      </w:r>
      <w:proofErr w:type="spellStart"/>
      <w:r w:rsidRPr="00660BD9">
        <w:rPr>
          <w:rFonts w:ascii="Times New Roman" w:eastAsia="Times New Roman" w:hAnsi="Times New Roman" w:cs="Times New Roman"/>
          <w:color w:val="000000" w:themeColor="text1"/>
          <w:sz w:val="28"/>
          <w:szCs w:val="28"/>
          <w:lang w:val="ru-RU" w:eastAsia="ru-RU"/>
        </w:rPr>
        <w:t>покращення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здоров’я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залучення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до занять спортом;</w:t>
      </w:r>
    </w:p>
    <w:p w14:paraId="5E1BF773" w14:textId="77777777" w:rsidR="009822A4" w:rsidRPr="00660BD9" w:rsidRDefault="00BF4334" w:rsidP="00E07A32">
      <w:pPr>
        <w:pStyle w:val="aff"/>
        <w:shd w:val="clear" w:color="auto" w:fill="FFFFFF"/>
        <w:spacing w:after="0" w:line="240" w:lineRule="auto"/>
        <w:ind w:left="360"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xml:space="preserve">  - </w:t>
      </w:r>
      <w:proofErr w:type="spellStart"/>
      <w:r w:rsidRPr="00660BD9">
        <w:rPr>
          <w:rFonts w:ascii="Times New Roman" w:eastAsia="Times New Roman" w:hAnsi="Times New Roman" w:cs="Times New Roman"/>
          <w:color w:val="000000" w:themeColor="text1"/>
          <w:sz w:val="28"/>
          <w:szCs w:val="28"/>
          <w:lang w:val="ru-RU" w:eastAsia="ru-RU"/>
        </w:rPr>
        <w:t>створення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безпечного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безбар'єрного</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proofErr w:type="gramStart"/>
      <w:r w:rsidRPr="00660BD9">
        <w:rPr>
          <w:rFonts w:ascii="Times New Roman" w:eastAsia="Times New Roman" w:hAnsi="Times New Roman" w:cs="Times New Roman"/>
          <w:color w:val="000000" w:themeColor="text1"/>
          <w:sz w:val="28"/>
          <w:szCs w:val="28"/>
          <w:lang w:val="ru-RU" w:eastAsia="ru-RU"/>
        </w:rPr>
        <w:t>змістовного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дозвілля</w:t>
      </w:r>
      <w:proofErr w:type="spellEnd"/>
      <w:proofErr w:type="gramEnd"/>
      <w:r w:rsidRPr="00660BD9">
        <w:rPr>
          <w:rFonts w:ascii="Times New Roman" w:eastAsia="Times New Roman" w:hAnsi="Times New Roman" w:cs="Times New Roman"/>
          <w:color w:val="000000" w:themeColor="text1"/>
          <w:sz w:val="28"/>
          <w:szCs w:val="28"/>
          <w:lang w:val="ru-RU" w:eastAsia="ru-RU"/>
        </w:rPr>
        <w:t xml:space="preserve"> для </w:t>
      </w:r>
      <w:proofErr w:type="spellStart"/>
      <w:r w:rsidRPr="00660BD9">
        <w:rPr>
          <w:rFonts w:ascii="Times New Roman" w:eastAsia="Times New Roman" w:hAnsi="Times New Roman" w:cs="Times New Roman"/>
          <w:color w:val="000000" w:themeColor="text1"/>
          <w:sz w:val="28"/>
          <w:szCs w:val="28"/>
          <w:lang w:val="ru-RU" w:eastAsia="ru-RU"/>
        </w:rPr>
        <w:t>мешканців</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w:t>
      </w:r>
    </w:p>
    <w:p w14:paraId="71F0DD6D" w14:textId="77777777" w:rsidR="009822A4" w:rsidRPr="00660BD9" w:rsidRDefault="00BF4334" w:rsidP="00E07A32">
      <w:pPr>
        <w:shd w:val="clear" w:color="auto" w:fill="FFFFFF"/>
        <w:spacing w:after="0" w:line="240" w:lineRule="auto"/>
        <w:ind w:leftChars="127" w:left="279" w:right="-858" w:firstLineChars="150" w:firstLine="420"/>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w:t>
      </w:r>
      <w:proofErr w:type="spellStart"/>
      <w:r w:rsidRPr="00660BD9">
        <w:rPr>
          <w:rFonts w:ascii="Times New Roman" w:eastAsia="Times New Roman" w:hAnsi="Times New Roman" w:cs="Times New Roman"/>
          <w:color w:val="000000" w:themeColor="text1"/>
          <w:sz w:val="28"/>
          <w:szCs w:val="28"/>
          <w:lang w:val="ru-RU" w:eastAsia="ru-RU"/>
        </w:rPr>
        <w:t>профілактична</w:t>
      </w:r>
      <w:proofErr w:type="spellEnd"/>
      <w:r w:rsidRPr="00660BD9">
        <w:rPr>
          <w:rFonts w:ascii="Times New Roman" w:eastAsia="Times New Roman" w:hAnsi="Times New Roman" w:cs="Times New Roman"/>
          <w:color w:val="000000" w:themeColor="text1"/>
          <w:sz w:val="28"/>
          <w:szCs w:val="28"/>
          <w:lang w:val="ru-RU" w:eastAsia="ru-RU"/>
        </w:rPr>
        <w:t xml:space="preserve"> робота з </w:t>
      </w:r>
      <w:proofErr w:type="spellStart"/>
      <w:r w:rsidRPr="00660BD9">
        <w:rPr>
          <w:rFonts w:ascii="Times New Roman" w:eastAsia="Times New Roman" w:hAnsi="Times New Roman" w:cs="Times New Roman"/>
          <w:color w:val="000000" w:themeColor="text1"/>
          <w:sz w:val="28"/>
          <w:szCs w:val="28"/>
          <w:lang w:val="ru-RU" w:eastAsia="ru-RU"/>
        </w:rPr>
        <w:t>попередження</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запобігання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негативних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проявів</w:t>
      </w:r>
      <w:proofErr w:type="spellEnd"/>
      <w:r w:rsidRPr="00660BD9">
        <w:rPr>
          <w:rFonts w:ascii="Times New Roman" w:eastAsia="Times New Roman" w:hAnsi="Times New Roman" w:cs="Times New Roman"/>
          <w:color w:val="000000" w:themeColor="text1"/>
          <w:sz w:val="28"/>
          <w:szCs w:val="28"/>
          <w:lang w:val="ru-RU" w:eastAsia="ru-RU"/>
        </w:rPr>
        <w:t xml:space="preserve"> у </w:t>
      </w:r>
      <w:proofErr w:type="spellStart"/>
      <w:r w:rsidRPr="00660BD9">
        <w:rPr>
          <w:rFonts w:ascii="Times New Roman" w:eastAsia="Times New Roman" w:hAnsi="Times New Roman" w:cs="Times New Roman"/>
          <w:color w:val="000000" w:themeColor="text1"/>
          <w:sz w:val="28"/>
          <w:szCs w:val="28"/>
          <w:lang w:val="ru-RU" w:eastAsia="ru-RU"/>
        </w:rPr>
        <w:t>молодіжному</w:t>
      </w:r>
      <w:proofErr w:type="spellEnd"/>
      <w:r w:rsidRPr="00660BD9">
        <w:rPr>
          <w:rFonts w:ascii="Times New Roman" w:eastAsia="Times New Roman" w:hAnsi="Times New Roman" w:cs="Times New Roman"/>
          <w:color w:val="000000" w:themeColor="text1"/>
          <w:sz w:val="28"/>
          <w:szCs w:val="28"/>
          <w:lang w:val="ru-RU" w:eastAsia="ru-RU"/>
        </w:rPr>
        <w:t xml:space="preserve"> середовищі;</w:t>
      </w:r>
      <w:r w:rsidRPr="00660BD9">
        <w:rPr>
          <w:rFonts w:ascii="ProbaProRegular" w:eastAsia="Times New Roman" w:hAnsi="ProbaProRegular"/>
          <w:color w:val="000000" w:themeColor="text1"/>
          <w:sz w:val="28"/>
          <w:szCs w:val="28"/>
          <w:lang w:val="ru-RU" w:eastAsia="ru-RU"/>
        </w:rPr>
        <w:t>                                                                                            </w:t>
      </w:r>
    </w:p>
    <w:p w14:paraId="74278E53" w14:textId="77777777" w:rsidR="00660BD9" w:rsidRDefault="00BF4334"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xml:space="preserve">         - </w:t>
      </w:r>
      <w:proofErr w:type="spellStart"/>
      <w:r w:rsidRPr="00660BD9">
        <w:rPr>
          <w:rFonts w:ascii="Times New Roman" w:eastAsia="Times New Roman" w:hAnsi="Times New Roman" w:cs="Times New Roman"/>
          <w:color w:val="000000" w:themeColor="text1"/>
          <w:sz w:val="28"/>
          <w:szCs w:val="28"/>
          <w:lang w:val="ru-RU" w:eastAsia="ru-RU"/>
        </w:rPr>
        <w:t>сприяння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статевому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вихованню</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відповідальному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ставленню</w:t>
      </w:r>
      <w:proofErr w:type="spellEnd"/>
      <w:r w:rsidRPr="00660BD9">
        <w:rPr>
          <w:rFonts w:ascii="Times New Roman" w:eastAsia="Times New Roman" w:hAnsi="Times New Roman" w:cs="Times New Roman"/>
          <w:color w:val="000000" w:themeColor="text1"/>
          <w:sz w:val="28"/>
          <w:szCs w:val="28"/>
          <w:lang w:val="ru-RU" w:eastAsia="ru-RU"/>
        </w:rPr>
        <w:t xml:space="preserve"> до </w:t>
      </w:r>
      <w:proofErr w:type="spellStart"/>
      <w:r w:rsidRPr="00660BD9">
        <w:rPr>
          <w:rFonts w:ascii="Times New Roman" w:eastAsia="Times New Roman" w:hAnsi="Times New Roman" w:cs="Times New Roman"/>
          <w:color w:val="000000" w:themeColor="text1"/>
          <w:sz w:val="28"/>
          <w:szCs w:val="28"/>
          <w:lang w:val="ru-RU" w:eastAsia="ru-RU"/>
        </w:rPr>
        <w:t>сексуальних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стосунків</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підготовці</w:t>
      </w:r>
      <w:proofErr w:type="spellEnd"/>
      <w:r w:rsidRPr="00660BD9">
        <w:rPr>
          <w:rFonts w:ascii="Times New Roman" w:eastAsia="Times New Roman" w:hAnsi="Times New Roman" w:cs="Times New Roman"/>
          <w:color w:val="000000" w:themeColor="text1"/>
          <w:sz w:val="28"/>
          <w:szCs w:val="28"/>
          <w:lang w:val="ru-RU" w:eastAsia="ru-RU"/>
        </w:rPr>
        <w:t xml:space="preserve"> до </w:t>
      </w:r>
      <w:proofErr w:type="spellStart"/>
      <w:r w:rsidRPr="00660BD9">
        <w:rPr>
          <w:rFonts w:ascii="Times New Roman" w:eastAsia="Times New Roman" w:hAnsi="Times New Roman" w:cs="Times New Roman"/>
          <w:color w:val="000000" w:themeColor="text1"/>
          <w:sz w:val="28"/>
          <w:szCs w:val="28"/>
          <w:lang w:val="ru-RU" w:eastAsia="ru-RU"/>
        </w:rPr>
        <w:t>сімейного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життя</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відповідального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батьківства</w:t>
      </w:r>
      <w:proofErr w:type="spellEnd"/>
      <w:r w:rsidR="00660BD9">
        <w:rPr>
          <w:rFonts w:ascii="Times New Roman" w:eastAsia="Times New Roman" w:hAnsi="Times New Roman" w:cs="Times New Roman"/>
          <w:color w:val="000000" w:themeColor="text1"/>
          <w:sz w:val="28"/>
          <w:szCs w:val="28"/>
          <w:lang w:val="ru-RU" w:eastAsia="ru-RU"/>
        </w:rPr>
        <w:t>.</w:t>
      </w:r>
    </w:p>
    <w:p w14:paraId="406B98F5" w14:textId="78CD3999" w:rsidR="009822A4" w:rsidRPr="00660BD9" w:rsidRDefault="00BF4334"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w:t>
      </w:r>
    </w:p>
    <w:p w14:paraId="7AD7BA4E" w14:textId="009F1A37" w:rsidR="009822A4" w:rsidRDefault="00BF4334" w:rsidP="00E07A32">
      <w:pPr>
        <w:ind w:right="-858"/>
        <w:rPr>
          <w:rFonts w:ascii="Times New Roman" w:hAnsi="Times New Roman" w:cs="Times New Roman"/>
          <w:b/>
          <w:bCs/>
          <w:sz w:val="28"/>
          <w:szCs w:val="28"/>
          <w:lang w:val="ru-RU"/>
        </w:rPr>
      </w:pPr>
      <w:r>
        <w:rPr>
          <w:rFonts w:ascii="Times New Roman" w:eastAsia="Times New Roman" w:hAnsi="Times New Roman" w:cs="Times New Roman"/>
          <w:b/>
          <w:bCs/>
          <w:color w:val="1D1D1B"/>
          <w:sz w:val="28"/>
          <w:szCs w:val="28"/>
          <w:lang w:val="ru-RU" w:eastAsia="ru-RU"/>
        </w:rPr>
        <w:t>                                       </w:t>
      </w:r>
      <w:r w:rsidR="00660BD9">
        <w:rPr>
          <w:rFonts w:ascii="Times New Roman" w:eastAsia="Times New Roman" w:hAnsi="Times New Roman" w:cs="Times New Roman"/>
          <w:b/>
          <w:bCs/>
          <w:color w:val="1D1D1B"/>
          <w:sz w:val="28"/>
          <w:szCs w:val="28"/>
          <w:lang w:val="ru-RU" w:eastAsia="ru-RU"/>
        </w:rPr>
        <w:t>І</w:t>
      </w:r>
      <w:r w:rsidR="00660BD9">
        <w:rPr>
          <w:rFonts w:ascii="Times New Roman" w:hAnsi="Times New Roman" w:cs="Times New Roman"/>
          <w:b/>
          <w:bCs/>
          <w:sz w:val="28"/>
          <w:szCs w:val="28"/>
        </w:rPr>
        <w:t>V</w:t>
      </w:r>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Основні</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напрями</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реалізації</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Програми</w:t>
      </w:r>
      <w:proofErr w:type="spellEnd"/>
    </w:p>
    <w:p w14:paraId="4113313B" w14:textId="543E0E8B" w:rsidR="009822A4" w:rsidRPr="00660BD9" w:rsidRDefault="00BF4334" w:rsidP="00E07A32">
      <w:pPr>
        <w:spacing w:after="0" w:line="240" w:lineRule="auto"/>
        <w:ind w:right="-858"/>
        <w:rPr>
          <w:rFonts w:ascii="Times New Roman" w:hAnsi="Times New Roman" w:cs="Times New Roman"/>
          <w:b/>
          <w:bCs/>
          <w:sz w:val="28"/>
          <w:szCs w:val="28"/>
          <w:lang w:val="ru-RU"/>
        </w:rPr>
      </w:pPr>
      <w:proofErr w:type="spellStart"/>
      <w:r w:rsidRPr="00660BD9">
        <w:rPr>
          <w:rFonts w:ascii="Times New Roman" w:hAnsi="Times New Roman" w:cs="Times New Roman"/>
          <w:b/>
          <w:bCs/>
          <w:sz w:val="28"/>
          <w:szCs w:val="28"/>
          <w:lang w:val="ru-RU"/>
        </w:rPr>
        <w:t>Освітній</w:t>
      </w:r>
      <w:proofErr w:type="spellEnd"/>
      <w:r w:rsidRPr="00660BD9">
        <w:rPr>
          <w:rFonts w:ascii="Times New Roman" w:hAnsi="Times New Roman" w:cs="Times New Roman"/>
          <w:b/>
          <w:bCs/>
          <w:sz w:val="28"/>
          <w:szCs w:val="28"/>
          <w:lang w:val="ru-RU"/>
        </w:rPr>
        <w:t xml:space="preserve"> та </w:t>
      </w:r>
      <w:proofErr w:type="spellStart"/>
      <w:r w:rsidRPr="00660BD9">
        <w:rPr>
          <w:rFonts w:ascii="Times New Roman" w:hAnsi="Times New Roman" w:cs="Times New Roman"/>
          <w:b/>
          <w:bCs/>
          <w:sz w:val="28"/>
          <w:szCs w:val="28"/>
          <w:lang w:val="ru-RU"/>
        </w:rPr>
        <w:t>професійний</w:t>
      </w:r>
      <w:proofErr w:type="spellEnd"/>
      <w:r w:rsidRPr="00660BD9">
        <w:rPr>
          <w:rFonts w:ascii="Times New Roman" w:hAnsi="Times New Roman" w:cs="Times New Roman"/>
          <w:b/>
          <w:bCs/>
          <w:sz w:val="28"/>
          <w:szCs w:val="28"/>
          <w:lang w:val="ru-RU"/>
        </w:rPr>
        <w:t xml:space="preserve"> </w:t>
      </w:r>
      <w:proofErr w:type="spellStart"/>
      <w:r w:rsidRPr="00660BD9">
        <w:rPr>
          <w:rFonts w:ascii="Times New Roman" w:hAnsi="Times New Roman" w:cs="Times New Roman"/>
          <w:b/>
          <w:bCs/>
          <w:sz w:val="28"/>
          <w:szCs w:val="28"/>
          <w:lang w:val="ru-RU"/>
        </w:rPr>
        <w:t>розвиток</w:t>
      </w:r>
      <w:proofErr w:type="spellEnd"/>
    </w:p>
    <w:p w14:paraId="185477AF"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профорієнтаційних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заходів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базі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молодіжних</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просторів</w:t>
      </w:r>
      <w:proofErr w:type="spellEnd"/>
      <w:r>
        <w:rPr>
          <w:rFonts w:ascii="Times New Roman" w:hAnsi="Times New Roman" w:cs="Times New Roman"/>
          <w:sz w:val="28"/>
          <w:szCs w:val="28"/>
          <w:lang w:val="ru-RU"/>
        </w:rPr>
        <w:t xml:space="preserve">  та</w:t>
      </w:r>
      <w:proofErr w:type="gramEnd"/>
      <w:r>
        <w:rPr>
          <w:rFonts w:ascii="Times New Roman" w:hAnsi="Times New Roman" w:cs="Times New Roman"/>
          <w:sz w:val="28"/>
          <w:szCs w:val="28"/>
          <w:lang w:val="ru-RU"/>
        </w:rPr>
        <w:t xml:space="preserve"> закладах </w:t>
      </w:r>
      <w:proofErr w:type="spellStart"/>
      <w:r>
        <w:rPr>
          <w:rFonts w:ascii="Times New Roman" w:hAnsi="Times New Roman" w:cs="Times New Roman"/>
          <w:sz w:val="28"/>
          <w:szCs w:val="28"/>
          <w:lang w:val="ru-RU"/>
        </w:rPr>
        <w:t>культури</w:t>
      </w:r>
      <w:proofErr w:type="spellEnd"/>
      <w:r>
        <w:rPr>
          <w:rFonts w:ascii="Times New Roman" w:hAnsi="Times New Roman" w:cs="Times New Roman"/>
          <w:sz w:val="28"/>
          <w:szCs w:val="28"/>
          <w:lang w:val="ru-RU"/>
        </w:rPr>
        <w:t xml:space="preserve"> Димерської </w:t>
      </w:r>
      <w:proofErr w:type="spellStart"/>
      <w:r>
        <w:rPr>
          <w:rFonts w:ascii="Times New Roman" w:hAnsi="Times New Roman" w:cs="Times New Roman"/>
          <w:sz w:val="28"/>
          <w:szCs w:val="28"/>
          <w:lang w:val="ru-RU"/>
        </w:rPr>
        <w:t>громади</w:t>
      </w:r>
      <w:proofErr w:type="spellEnd"/>
      <w:r>
        <w:rPr>
          <w:rFonts w:ascii="Times New Roman" w:hAnsi="Times New Roman" w:cs="Times New Roman"/>
          <w:sz w:val="28"/>
          <w:szCs w:val="28"/>
          <w:lang w:val="ru-RU"/>
        </w:rPr>
        <w:t>.</w:t>
      </w:r>
    </w:p>
    <w:p w14:paraId="7B80207B"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курсів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цифрової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фінансової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грамотності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програмування</w:t>
      </w:r>
      <w:proofErr w:type="spellEnd"/>
    </w:p>
    <w:p w14:paraId="7D6AF974" w14:textId="77777777" w:rsidR="009822A4" w:rsidRDefault="00BF4334" w:rsidP="00E07A32">
      <w:pPr>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Виявлення</w:t>
      </w:r>
      <w:proofErr w:type="spellEnd"/>
      <w:r>
        <w:rPr>
          <w:rFonts w:ascii="Times New Roman" w:hAnsi="Times New Roman" w:cs="Times New Roman"/>
          <w:sz w:val="28"/>
          <w:szCs w:val="28"/>
          <w:lang w:val="ru-RU"/>
        </w:rPr>
        <w:t xml:space="preserve">  та</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обдарованою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молоддю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талантів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призначення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стипендій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премії</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досягнення</w:t>
      </w:r>
      <w:proofErr w:type="spellEnd"/>
      <w:r>
        <w:rPr>
          <w:rFonts w:ascii="Times New Roman" w:hAnsi="Times New Roman" w:cs="Times New Roman"/>
          <w:sz w:val="28"/>
          <w:szCs w:val="28"/>
          <w:lang w:val="ru-RU"/>
        </w:rPr>
        <w:t>.</w:t>
      </w:r>
    </w:p>
    <w:p w14:paraId="0BF0D134" w14:textId="77777777" w:rsidR="009822A4" w:rsidRDefault="00BF4334" w:rsidP="00E07A32">
      <w:pPr>
        <w:spacing w:after="0"/>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Співпраця</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навчальними</w:t>
      </w:r>
      <w:proofErr w:type="spellEnd"/>
      <w:r>
        <w:rPr>
          <w:rFonts w:ascii="Times New Roman" w:hAnsi="Times New Roman" w:cs="Times New Roman"/>
          <w:sz w:val="28"/>
          <w:szCs w:val="28"/>
          <w:lang w:val="ru-RU"/>
        </w:rPr>
        <w:t xml:space="preserve"> закладами та </w:t>
      </w:r>
      <w:proofErr w:type="spellStart"/>
      <w:r>
        <w:rPr>
          <w:rFonts w:ascii="Times New Roman" w:hAnsi="Times New Roman" w:cs="Times New Roman"/>
          <w:sz w:val="28"/>
          <w:szCs w:val="28"/>
          <w:lang w:val="ru-RU"/>
        </w:rPr>
        <w:t>громадськими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організаціями</w:t>
      </w:r>
      <w:proofErr w:type="spellEnd"/>
      <w:r>
        <w:rPr>
          <w:rFonts w:ascii="Times New Roman" w:hAnsi="Times New Roman" w:cs="Times New Roman"/>
          <w:sz w:val="28"/>
          <w:szCs w:val="28"/>
          <w:lang w:val="ru-RU"/>
        </w:rPr>
        <w:t>.</w:t>
      </w:r>
    </w:p>
    <w:p w14:paraId="30966752" w14:textId="4348BB9D" w:rsidR="009822A4" w:rsidRDefault="00BF4334" w:rsidP="00E07A32">
      <w:pPr>
        <w:spacing w:after="0"/>
        <w:ind w:right="-858"/>
        <w:rPr>
          <w:rFonts w:ascii="Times New Roman" w:hAnsi="Times New Roman" w:cs="Times New Roman"/>
          <w:b/>
          <w:bCs/>
          <w:sz w:val="28"/>
          <w:szCs w:val="28"/>
          <w:lang w:val="ru-RU"/>
        </w:rPr>
      </w:pPr>
      <w:r>
        <w:rPr>
          <w:rFonts w:ascii="Times New Roman" w:hAnsi="Times New Roman" w:cs="Times New Roman"/>
          <w:b/>
          <w:bCs/>
          <w:sz w:val="28"/>
          <w:szCs w:val="28"/>
          <w:lang w:val="ru-RU"/>
        </w:rPr>
        <w:lastRenderedPageBreak/>
        <w:t xml:space="preserve"> </w:t>
      </w:r>
      <w:proofErr w:type="spellStart"/>
      <w:r>
        <w:rPr>
          <w:rFonts w:ascii="Times New Roman" w:hAnsi="Times New Roman" w:cs="Times New Roman"/>
          <w:b/>
          <w:bCs/>
          <w:sz w:val="28"/>
          <w:szCs w:val="28"/>
          <w:lang w:val="ru-RU"/>
        </w:rPr>
        <w:t>Молодіжне</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підприємництво</w:t>
      </w:r>
      <w:proofErr w:type="spellEnd"/>
    </w:p>
    <w:p w14:paraId="15068DCF"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тренінги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бізнес-планування</w:t>
      </w:r>
      <w:proofErr w:type="spellEnd"/>
      <w:r>
        <w:rPr>
          <w:rFonts w:ascii="Times New Roman" w:hAnsi="Times New Roman" w:cs="Times New Roman"/>
          <w:sz w:val="28"/>
          <w:szCs w:val="28"/>
          <w:lang w:val="ru-RU"/>
        </w:rPr>
        <w:t>.</w:t>
      </w:r>
    </w:p>
    <w:p w14:paraId="377AE995"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Менторська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підприємців</w:t>
      </w:r>
      <w:proofErr w:type="spellEnd"/>
      <w:r>
        <w:rPr>
          <w:rFonts w:ascii="Times New Roman" w:hAnsi="Times New Roman" w:cs="Times New Roman"/>
          <w:sz w:val="28"/>
          <w:szCs w:val="28"/>
          <w:lang w:val="ru-RU"/>
        </w:rPr>
        <w:t>.</w:t>
      </w:r>
    </w:p>
    <w:p w14:paraId="015FD97E"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Участь у </w:t>
      </w:r>
      <w:proofErr w:type="spellStart"/>
      <w:r>
        <w:rPr>
          <w:rFonts w:ascii="Times New Roman" w:hAnsi="Times New Roman" w:cs="Times New Roman"/>
          <w:sz w:val="28"/>
          <w:szCs w:val="28"/>
          <w:lang w:val="ru-RU"/>
        </w:rPr>
        <w:t>міні-гранти</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реалізації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стартапів</w:t>
      </w:r>
      <w:proofErr w:type="spellEnd"/>
      <w:r>
        <w:rPr>
          <w:rFonts w:ascii="Times New Roman" w:hAnsi="Times New Roman" w:cs="Times New Roman"/>
          <w:sz w:val="28"/>
          <w:szCs w:val="28"/>
          <w:lang w:val="ru-RU"/>
        </w:rPr>
        <w:t>.</w:t>
      </w:r>
    </w:p>
    <w:p w14:paraId="55275A83"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бізнес</w:t>
      </w:r>
      <w:proofErr w:type="spellEnd"/>
      <w:r>
        <w:rPr>
          <w:rFonts w:ascii="Times New Roman" w:hAnsi="Times New Roman" w:cs="Times New Roman"/>
          <w:sz w:val="28"/>
          <w:szCs w:val="28"/>
          <w:lang w:val="ru-RU"/>
        </w:rPr>
        <w:t xml:space="preserve">-клубу </w:t>
      </w:r>
      <w:proofErr w:type="spellStart"/>
      <w:r>
        <w:rPr>
          <w:rFonts w:ascii="Times New Roman" w:hAnsi="Times New Roman" w:cs="Times New Roman"/>
          <w:sz w:val="28"/>
          <w:szCs w:val="28"/>
          <w:lang w:val="ru-RU"/>
        </w:rPr>
        <w:t>громади</w:t>
      </w:r>
      <w:proofErr w:type="spellEnd"/>
      <w:r>
        <w:rPr>
          <w:rFonts w:ascii="Times New Roman" w:hAnsi="Times New Roman" w:cs="Times New Roman"/>
          <w:sz w:val="28"/>
          <w:szCs w:val="28"/>
          <w:lang w:val="ru-RU"/>
        </w:rPr>
        <w:t>.</w:t>
      </w:r>
    </w:p>
    <w:p w14:paraId="61C84614" w14:textId="01AB7D04" w:rsidR="009822A4" w:rsidRDefault="00BF4334" w:rsidP="00E07A32">
      <w:pPr>
        <w:spacing w:after="0"/>
        <w:ind w:right="-858"/>
        <w:rPr>
          <w:rFonts w:ascii="Times New Roman" w:hAnsi="Times New Roman" w:cs="Times New Roman"/>
          <w:b/>
          <w:bCs/>
          <w:sz w:val="28"/>
          <w:szCs w:val="28"/>
          <w:lang w:val="ru-RU"/>
        </w:rPr>
      </w:pPr>
      <w:proofErr w:type="spellStart"/>
      <w:r>
        <w:rPr>
          <w:rFonts w:ascii="Times New Roman" w:hAnsi="Times New Roman" w:cs="Times New Roman"/>
          <w:b/>
          <w:bCs/>
          <w:sz w:val="28"/>
          <w:szCs w:val="28"/>
          <w:lang w:val="ru-RU"/>
        </w:rPr>
        <w:t>Молодіжна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інфраструктура</w:t>
      </w:r>
      <w:proofErr w:type="spellEnd"/>
    </w:p>
    <w:p w14:paraId="5B35678C"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молодіжних</w:t>
      </w:r>
      <w:proofErr w:type="spellEnd"/>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просторів</w:t>
      </w:r>
      <w:proofErr w:type="spellEnd"/>
      <w:r>
        <w:rPr>
          <w:rFonts w:ascii="Times New Roman" w:hAnsi="Times New Roman" w:cs="Times New Roman"/>
          <w:sz w:val="28"/>
          <w:szCs w:val="28"/>
          <w:lang w:val="ru-RU"/>
        </w:rPr>
        <w:t>.</w:t>
      </w:r>
    </w:p>
    <w:p w14:paraId="2AD2507C"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коворкінг-зони</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навчання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w:t>
      </w:r>
      <w:proofErr w:type="spellEnd"/>
      <w:r>
        <w:rPr>
          <w:rFonts w:ascii="Times New Roman" w:hAnsi="Times New Roman" w:cs="Times New Roman"/>
          <w:sz w:val="28"/>
          <w:szCs w:val="28"/>
          <w:lang w:val="ru-RU"/>
        </w:rPr>
        <w:t>.</w:t>
      </w:r>
    </w:p>
    <w:p w14:paraId="61666ABA"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спортивної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інфраструктури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майданчики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секції</w:t>
      </w:r>
      <w:proofErr w:type="spellEnd"/>
      <w:r>
        <w:rPr>
          <w:rFonts w:ascii="Times New Roman" w:hAnsi="Times New Roman" w:cs="Times New Roman"/>
          <w:sz w:val="28"/>
          <w:szCs w:val="28"/>
          <w:lang w:val="ru-RU"/>
        </w:rPr>
        <w:t>, клуби.</w:t>
      </w:r>
    </w:p>
    <w:p w14:paraId="31195EED" w14:textId="16DFFE78" w:rsidR="009822A4" w:rsidRDefault="00BF4334" w:rsidP="00E07A32">
      <w:pPr>
        <w:spacing w:after="0"/>
        <w:ind w:right="-858"/>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Культурний</w:t>
      </w:r>
      <w:proofErr w:type="spellEnd"/>
      <w:r>
        <w:rPr>
          <w:rFonts w:ascii="Times New Roman" w:hAnsi="Times New Roman" w:cs="Times New Roman"/>
          <w:b/>
          <w:bCs/>
          <w:sz w:val="28"/>
          <w:szCs w:val="28"/>
          <w:lang w:val="ru-RU"/>
        </w:rPr>
        <w:t xml:space="preserve"> та </w:t>
      </w:r>
      <w:proofErr w:type="spellStart"/>
      <w:r>
        <w:rPr>
          <w:rFonts w:ascii="Times New Roman" w:hAnsi="Times New Roman" w:cs="Times New Roman"/>
          <w:b/>
          <w:bCs/>
          <w:sz w:val="28"/>
          <w:szCs w:val="28"/>
          <w:lang w:val="ru-RU"/>
        </w:rPr>
        <w:t>творчий</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розвиток</w:t>
      </w:r>
      <w:proofErr w:type="spellEnd"/>
    </w:p>
    <w:p w14:paraId="355B7F84"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творчих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гуртків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студій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майстер-класів</w:t>
      </w:r>
      <w:proofErr w:type="spellEnd"/>
      <w:r>
        <w:rPr>
          <w:rFonts w:ascii="Times New Roman" w:hAnsi="Times New Roman" w:cs="Times New Roman"/>
          <w:sz w:val="28"/>
          <w:szCs w:val="28"/>
          <w:lang w:val="ru-RU"/>
        </w:rPr>
        <w:t>.</w:t>
      </w:r>
    </w:p>
    <w:p w14:paraId="1237C77E"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фестивалів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виставок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творчих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конкурсів</w:t>
      </w:r>
      <w:proofErr w:type="spellEnd"/>
      <w:r>
        <w:rPr>
          <w:rFonts w:ascii="Times New Roman" w:hAnsi="Times New Roman" w:cs="Times New Roman"/>
          <w:sz w:val="28"/>
          <w:szCs w:val="28"/>
          <w:lang w:val="ru-RU"/>
        </w:rPr>
        <w:t>.</w:t>
      </w:r>
    </w:p>
    <w:p w14:paraId="00ECECC4"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умов для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аматорських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колективів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театральних</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вокальних</w:t>
      </w:r>
      <w:proofErr w:type="spellEnd"/>
      <w:r>
        <w:rPr>
          <w:rFonts w:ascii="Times New Roman" w:hAnsi="Times New Roman" w:cs="Times New Roman"/>
          <w:sz w:val="28"/>
          <w:szCs w:val="28"/>
          <w:lang w:val="ru-RU"/>
        </w:rPr>
        <w:t>).</w:t>
      </w:r>
    </w:p>
    <w:p w14:paraId="1C43D354" w14:textId="2D5FD23D" w:rsidR="009822A4" w:rsidRDefault="00BF4334" w:rsidP="00E07A32">
      <w:pPr>
        <w:spacing w:after="0"/>
        <w:ind w:right="-858"/>
        <w:rPr>
          <w:rFonts w:ascii="Times New Roman" w:hAnsi="Times New Roman" w:cs="Times New Roman"/>
          <w:b/>
          <w:bCs/>
          <w:sz w:val="28"/>
          <w:szCs w:val="28"/>
          <w:lang w:val="ru-RU"/>
        </w:rPr>
      </w:pPr>
      <w:proofErr w:type="spellStart"/>
      <w:r>
        <w:rPr>
          <w:rFonts w:ascii="Times New Roman" w:hAnsi="Times New Roman" w:cs="Times New Roman"/>
          <w:b/>
          <w:bCs/>
          <w:sz w:val="28"/>
          <w:szCs w:val="28"/>
          <w:lang w:val="ru-RU"/>
        </w:rPr>
        <w:t>Громадська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діяльність</w:t>
      </w:r>
      <w:proofErr w:type="spellEnd"/>
      <w:r>
        <w:rPr>
          <w:rFonts w:ascii="Times New Roman" w:hAnsi="Times New Roman" w:cs="Times New Roman"/>
          <w:b/>
          <w:bCs/>
          <w:sz w:val="28"/>
          <w:szCs w:val="28"/>
          <w:lang w:val="ru-RU"/>
        </w:rPr>
        <w:t xml:space="preserve"> та </w:t>
      </w:r>
      <w:proofErr w:type="spellStart"/>
      <w:r>
        <w:rPr>
          <w:rFonts w:ascii="Times New Roman" w:hAnsi="Times New Roman" w:cs="Times New Roman"/>
          <w:b/>
          <w:bCs/>
          <w:sz w:val="28"/>
          <w:szCs w:val="28"/>
          <w:lang w:val="ru-RU"/>
        </w:rPr>
        <w:t>волонтерство</w:t>
      </w:r>
      <w:proofErr w:type="spellEnd"/>
    </w:p>
    <w:p w14:paraId="710EF2DD"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організацій</w:t>
      </w:r>
      <w:proofErr w:type="spellEnd"/>
      <w:r>
        <w:rPr>
          <w:rFonts w:ascii="Times New Roman" w:hAnsi="Times New Roman" w:cs="Times New Roman"/>
          <w:sz w:val="28"/>
          <w:szCs w:val="28"/>
          <w:lang w:val="ru-RU"/>
        </w:rPr>
        <w:t>.</w:t>
      </w:r>
    </w:p>
    <w:p w14:paraId="6587FA36"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та</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волонтерських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акцій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благодійних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ініціатив</w:t>
      </w:r>
      <w:proofErr w:type="spellEnd"/>
      <w:r>
        <w:rPr>
          <w:rFonts w:ascii="Times New Roman" w:hAnsi="Times New Roman" w:cs="Times New Roman"/>
          <w:sz w:val="28"/>
          <w:szCs w:val="28"/>
          <w:lang w:val="ru-RU"/>
        </w:rPr>
        <w:t>.</w:t>
      </w:r>
    </w:p>
    <w:p w14:paraId="2C96DDD5" w14:textId="724421AD" w:rsidR="009822A4" w:rsidRDefault="00BF4334" w:rsidP="00E07A32">
      <w:pPr>
        <w:spacing w:after="0"/>
        <w:ind w:right="-858"/>
        <w:rPr>
          <w:rFonts w:ascii="Times New Roman" w:hAnsi="Times New Roman" w:cs="Times New Roman"/>
          <w:b/>
          <w:bCs/>
          <w:sz w:val="28"/>
          <w:szCs w:val="28"/>
          <w:lang w:val="ru-RU"/>
        </w:rPr>
      </w:pPr>
      <w:proofErr w:type="spellStart"/>
      <w:r>
        <w:rPr>
          <w:rFonts w:ascii="Times New Roman" w:hAnsi="Times New Roman" w:cs="Times New Roman"/>
          <w:b/>
          <w:bCs/>
          <w:sz w:val="28"/>
          <w:szCs w:val="28"/>
          <w:lang w:val="ru-RU"/>
        </w:rPr>
        <w:t>Здоров’я</w:t>
      </w:r>
      <w:proofErr w:type="spellEnd"/>
      <w:r>
        <w:rPr>
          <w:rFonts w:ascii="Times New Roman" w:hAnsi="Times New Roman" w:cs="Times New Roman"/>
          <w:b/>
          <w:bCs/>
          <w:sz w:val="28"/>
          <w:szCs w:val="28"/>
          <w:lang w:val="ru-RU"/>
        </w:rPr>
        <w:t xml:space="preserve"> та </w:t>
      </w:r>
      <w:proofErr w:type="spellStart"/>
      <w:r>
        <w:rPr>
          <w:rFonts w:ascii="Times New Roman" w:hAnsi="Times New Roman" w:cs="Times New Roman"/>
          <w:b/>
          <w:bCs/>
          <w:sz w:val="28"/>
          <w:szCs w:val="28"/>
          <w:lang w:val="ru-RU"/>
        </w:rPr>
        <w:t>безпека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молоді</w:t>
      </w:r>
      <w:proofErr w:type="spellEnd"/>
    </w:p>
    <w:p w14:paraId="32C903A7"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спортивних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змагань</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забігів</w:t>
      </w:r>
      <w:proofErr w:type="spellEnd"/>
      <w:r>
        <w:rPr>
          <w:rFonts w:ascii="Times New Roman" w:hAnsi="Times New Roman" w:cs="Times New Roman"/>
          <w:sz w:val="28"/>
          <w:szCs w:val="28"/>
          <w:lang w:val="ru-RU"/>
        </w:rPr>
        <w:t>.</w:t>
      </w:r>
    </w:p>
    <w:p w14:paraId="649DFE40"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психологічних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тренінгів</w:t>
      </w:r>
      <w:proofErr w:type="spellEnd"/>
      <w:proofErr w:type="gramStart"/>
      <w:r>
        <w:rPr>
          <w:rFonts w:ascii="Times New Roman" w:hAnsi="Times New Roman" w:cs="Times New Roman"/>
          <w:sz w:val="28"/>
          <w:szCs w:val="28"/>
          <w:lang w:val="ru-RU"/>
        </w:rPr>
        <w:t>, .</w:t>
      </w:r>
      <w:proofErr w:type="gramEnd"/>
    </w:p>
    <w:p w14:paraId="1C2FBC43"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uk-UA"/>
        </w:rPr>
        <w:t>Організація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заходів</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профілактики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шкідливих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звичок</w:t>
      </w:r>
      <w:proofErr w:type="spellEnd"/>
      <w:r>
        <w:rPr>
          <w:rFonts w:ascii="Times New Roman" w:hAnsi="Times New Roman" w:cs="Times New Roman"/>
          <w:sz w:val="28"/>
          <w:szCs w:val="28"/>
          <w:lang w:val="ru-RU"/>
        </w:rPr>
        <w:t>.</w:t>
      </w:r>
    </w:p>
    <w:p w14:paraId="6E56161A" w14:textId="77777777" w:rsidR="009822A4" w:rsidRDefault="009822A4" w:rsidP="00E07A32">
      <w:pPr>
        <w:ind w:right="-858"/>
        <w:rPr>
          <w:rFonts w:ascii="Times New Roman" w:hAnsi="Times New Roman" w:cs="Times New Roman"/>
          <w:sz w:val="28"/>
          <w:szCs w:val="28"/>
          <w:lang w:val="ru-RU"/>
        </w:rPr>
      </w:pPr>
    </w:p>
    <w:p w14:paraId="779AD363" w14:textId="533E413A" w:rsidR="009822A4" w:rsidRDefault="00EB021B" w:rsidP="00E07A32">
      <w:pPr>
        <w:shd w:val="clear" w:color="auto" w:fill="FFFFFF"/>
        <w:spacing w:before="225" w:after="225" w:line="240" w:lineRule="auto"/>
        <w:ind w:left="284" w:right="-858"/>
        <w:jc w:val="center"/>
        <w:rPr>
          <w:rFonts w:ascii="ProbaProRegular" w:eastAsia="Times New Roman" w:hAnsi="ProbaProRegular"/>
          <w:color w:val="1D1D1B"/>
          <w:sz w:val="26"/>
          <w:szCs w:val="26"/>
          <w:lang w:val="ru-RU" w:eastAsia="ru-RU"/>
        </w:rPr>
      </w:pPr>
      <w:r>
        <w:rPr>
          <w:rFonts w:ascii="ProbaProRegular" w:eastAsia="Times New Roman" w:hAnsi="ProbaProRegular"/>
          <w:b/>
          <w:bCs/>
          <w:color w:val="1D1D1B"/>
          <w:sz w:val="26"/>
          <w:szCs w:val="26"/>
          <w:lang w:eastAsia="ru-RU"/>
        </w:rPr>
        <w:t>V</w:t>
      </w:r>
      <w:r w:rsidRPr="00BF4334">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Фінансове</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забезпечення</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Програми</w:t>
      </w:r>
      <w:proofErr w:type="spellEnd"/>
    </w:p>
    <w:p w14:paraId="09AC6532" w14:textId="77777777" w:rsidR="009822A4" w:rsidRDefault="00BF4334" w:rsidP="00E07A32">
      <w:pPr>
        <w:shd w:val="clear" w:color="auto" w:fill="FFFFFF"/>
        <w:spacing w:before="225" w:after="225" w:line="240" w:lineRule="auto"/>
        <w:ind w:left="284"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w:t>
      </w:r>
      <w:proofErr w:type="spellStart"/>
      <w:r>
        <w:rPr>
          <w:rFonts w:ascii="Times New Roman" w:eastAsia="Times New Roman" w:hAnsi="Times New Roman" w:cs="Times New Roman"/>
          <w:color w:val="1D1D1B"/>
          <w:sz w:val="28"/>
          <w:szCs w:val="28"/>
          <w:lang w:val="ru-RU" w:eastAsia="ru-RU"/>
        </w:rPr>
        <w:t>Фінансування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здійснюється</w:t>
      </w:r>
      <w:proofErr w:type="spellEnd"/>
      <w:r>
        <w:rPr>
          <w:rFonts w:ascii="Times New Roman" w:eastAsia="Times New Roman" w:hAnsi="Times New Roman" w:cs="Times New Roman"/>
          <w:color w:val="1D1D1B"/>
          <w:sz w:val="28"/>
          <w:szCs w:val="28"/>
          <w:lang w:val="ru-RU" w:eastAsia="ru-RU"/>
        </w:rPr>
        <w:t xml:space="preserve"> за </w:t>
      </w:r>
      <w:proofErr w:type="spellStart"/>
      <w:r>
        <w:rPr>
          <w:rFonts w:ascii="Times New Roman" w:eastAsia="Times New Roman" w:hAnsi="Times New Roman" w:cs="Times New Roman"/>
          <w:color w:val="1D1D1B"/>
          <w:sz w:val="28"/>
          <w:szCs w:val="28"/>
          <w:lang w:val="ru-RU" w:eastAsia="ru-RU"/>
        </w:rPr>
        <w:t>рахунок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коштів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місцевого</w:t>
      </w:r>
      <w:proofErr w:type="spellEnd"/>
      <w:r>
        <w:rPr>
          <w:rFonts w:ascii="Times New Roman" w:eastAsia="Times New Roman" w:hAnsi="Times New Roman" w:cs="Times New Roman"/>
          <w:color w:val="1D1D1B"/>
          <w:sz w:val="28"/>
          <w:szCs w:val="28"/>
          <w:lang w:val="ru-RU" w:eastAsia="ru-RU"/>
        </w:rPr>
        <w:t xml:space="preserve"> бюджету, </w:t>
      </w:r>
      <w:proofErr w:type="spellStart"/>
      <w:r>
        <w:rPr>
          <w:rFonts w:ascii="Times New Roman" w:eastAsia="Times New Roman" w:hAnsi="Times New Roman" w:cs="Times New Roman"/>
          <w:color w:val="1D1D1B"/>
          <w:sz w:val="28"/>
          <w:szCs w:val="28"/>
          <w:lang w:val="ru-RU" w:eastAsia="ru-RU"/>
        </w:rPr>
        <w:t>які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передбачаються</w:t>
      </w:r>
      <w:proofErr w:type="spellEnd"/>
      <w:r>
        <w:rPr>
          <w:rFonts w:ascii="Times New Roman" w:eastAsia="Times New Roman" w:hAnsi="Times New Roman" w:cs="Times New Roman"/>
          <w:color w:val="1D1D1B"/>
          <w:sz w:val="28"/>
          <w:szCs w:val="28"/>
          <w:lang w:val="ru-RU" w:eastAsia="ru-RU"/>
        </w:rPr>
        <w:t xml:space="preserve"> для </w:t>
      </w:r>
      <w:proofErr w:type="spellStart"/>
      <w:r>
        <w:rPr>
          <w:rFonts w:ascii="Times New Roman" w:eastAsia="Times New Roman" w:hAnsi="Times New Roman" w:cs="Times New Roman"/>
          <w:color w:val="1D1D1B"/>
          <w:sz w:val="28"/>
          <w:szCs w:val="28"/>
          <w:lang w:val="ru-RU" w:eastAsia="ru-RU"/>
        </w:rPr>
        <w:t>виконання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програм</w:t>
      </w:r>
      <w:proofErr w:type="spellEnd"/>
      <w:r>
        <w:rPr>
          <w:rFonts w:ascii="Times New Roman" w:eastAsia="Times New Roman" w:hAnsi="Times New Roman" w:cs="Times New Roman"/>
          <w:color w:val="1D1D1B"/>
          <w:sz w:val="28"/>
          <w:szCs w:val="28"/>
          <w:lang w:val="ru-RU" w:eastAsia="ru-RU"/>
        </w:rPr>
        <w:t xml:space="preserve"> і </w:t>
      </w:r>
      <w:proofErr w:type="spellStart"/>
      <w:r>
        <w:rPr>
          <w:rFonts w:ascii="Times New Roman" w:eastAsia="Times New Roman" w:hAnsi="Times New Roman" w:cs="Times New Roman"/>
          <w:color w:val="1D1D1B"/>
          <w:sz w:val="28"/>
          <w:szCs w:val="28"/>
          <w:lang w:val="ru-RU" w:eastAsia="ru-RU"/>
        </w:rPr>
        <w:t>заходів</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підтримки</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розвитку</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Димерської </w:t>
      </w:r>
      <w:proofErr w:type="spellStart"/>
      <w:r>
        <w:rPr>
          <w:rFonts w:ascii="Times New Roman" w:eastAsia="Times New Roman" w:hAnsi="Times New Roman" w:cs="Times New Roman"/>
          <w:color w:val="1D1D1B"/>
          <w:sz w:val="28"/>
          <w:szCs w:val="28"/>
          <w:lang w:val="ru-RU" w:eastAsia="ru-RU"/>
        </w:rPr>
        <w:t>територіальної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xml:space="preserve">, а </w:t>
      </w:r>
      <w:proofErr w:type="spellStart"/>
      <w:r>
        <w:rPr>
          <w:rFonts w:ascii="Times New Roman" w:eastAsia="Times New Roman" w:hAnsi="Times New Roman" w:cs="Times New Roman"/>
          <w:color w:val="1D1D1B"/>
          <w:sz w:val="28"/>
          <w:szCs w:val="28"/>
          <w:lang w:val="ru-RU" w:eastAsia="ru-RU"/>
        </w:rPr>
        <w:t>також</w:t>
      </w:r>
      <w:proofErr w:type="spellEnd"/>
      <w:r>
        <w:rPr>
          <w:rFonts w:ascii="Times New Roman" w:eastAsia="Times New Roman" w:hAnsi="Times New Roman" w:cs="Times New Roman"/>
          <w:color w:val="1D1D1B"/>
          <w:sz w:val="28"/>
          <w:szCs w:val="28"/>
          <w:lang w:val="ru-RU" w:eastAsia="ru-RU"/>
        </w:rPr>
        <w:t xml:space="preserve"> за </w:t>
      </w:r>
      <w:proofErr w:type="spellStart"/>
      <w:r>
        <w:rPr>
          <w:rFonts w:ascii="Times New Roman" w:eastAsia="Times New Roman" w:hAnsi="Times New Roman" w:cs="Times New Roman"/>
          <w:color w:val="1D1D1B"/>
          <w:sz w:val="28"/>
          <w:szCs w:val="28"/>
          <w:lang w:val="ru-RU" w:eastAsia="ru-RU"/>
        </w:rPr>
        <w:t>рахунок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інших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джерел</w:t>
      </w:r>
      <w:proofErr w:type="spellEnd"/>
      <w:r>
        <w:rPr>
          <w:rFonts w:ascii="Times New Roman" w:eastAsia="Times New Roman" w:hAnsi="Times New Roman" w:cs="Times New Roman"/>
          <w:color w:val="1D1D1B"/>
          <w:sz w:val="28"/>
          <w:szCs w:val="28"/>
          <w:lang w:val="ru-RU" w:eastAsia="ru-RU"/>
        </w:rPr>
        <w:t xml:space="preserve">, не </w:t>
      </w:r>
      <w:proofErr w:type="spellStart"/>
      <w:r>
        <w:rPr>
          <w:rFonts w:ascii="Times New Roman" w:eastAsia="Times New Roman" w:hAnsi="Times New Roman" w:cs="Times New Roman"/>
          <w:color w:val="1D1D1B"/>
          <w:sz w:val="28"/>
          <w:szCs w:val="28"/>
          <w:lang w:val="ru-RU" w:eastAsia="ru-RU"/>
        </w:rPr>
        <w:t>заборонених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законодавством</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враховуючи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власні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ресурси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громадських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організацій</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спрямованості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підприємств</w:t>
      </w:r>
      <w:proofErr w:type="spellEnd"/>
      <w:r>
        <w:rPr>
          <w:rFonts w:ascii="Times New Roman" w:eastAsia="Times New Roman" w:hAnsi="Times New Roman" w:cs="Times New Roman"/>
          <w:color w:val="1D1D1B"/>
          <w:sz w:val="28"/>
          <w:szCs w:val="28"/>
          <w:lang w:val="ru-RU" w:eastAsia="ru-RU"/>
        </w:rPr>
        <w:t xml:space="preserve"> і </w:t>
      </w:r>
      <w:proofErr w:type="spellStart"/>
      <w:r>
        <w:rPr>
          <w:rFonts w:ascii="Times New Roman" w:eastAsia="Times New Roman" w:hAnsi="Times New Roman" w:cs="Times New Roman"/>
          <w:color w:val="1D1D1B"/>
          <w:sz w:val="28"/>
          <w:szCs w:val="28"/>
          <w:lang w:val="ru-RU" w:eastAsia="ru-RU"/>
        </w:rPr>
        <w:t>організацій</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різних</w:t>
      </w:r>
      <w:proofErr w:type="spellEnd"/>
      <w:r>
        <w:rPr>
          <w:rFonts w:ascii="Times New Roman" w:eastAsia="Times New Roman" w:hAnsi="Times New Roman" w:cs="Times New Roman"/>
          <w:color w:val="1D1D1B"/>
          <w:sz w:val="28"/>
          <w:szCs w:val="28"/>
          <w:lang w:val="ru-RU" w:eastAsia="ru-RU"/>
        </w:rPr>
        <w:t xml:space="preserve"> форм </w:t>
      </w:r>
      <w:proofErr w:type="spellStart"/>
      <w:r>
        <w:rPr>
          <w:rFonts w:ascii="Times New Roman" w:eastAsia="Times New Roman" w:hAnsi="Times New Roman" w:cs="Times New Roman"/>
          <w:color w:val="1D1D1B"/>
          <w:sz w:val="28"/>
          <w:szCs w:val="28"/>
          <w:lang w:val="ru-RU" w:eastAsia="ru-RU"/>
        </w:rPr>
        <w:t>власності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вітчизняних</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іноземних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інвесторів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спонсорів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власні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кошти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w:t>
      </w:r>
      <w:proofErr w:type="spellEnd"/>
      <w:r>
        <w:rPr>
          <w:rFonts w:ascii="Times New Roman" w:eastAsia="Times New Roman" w:hAnsi="Times New Roman" w:cs="Times New Roman"/>
          <w:color w:val="1D1D1B"/>
          <w:sz w:val="28"/>
          <w:szCs w:val="28"/>
          <w:lang w:val="ru-RU" w:eastAsia="ru-RU"/>
        </w:rPr>
        <w:t>.</w:t>
      </w:r>
    </w:p>
    <w:p w14:paraId="35B2D5C1" w14:textId="77777777" w:rsidR="009822A4" w:rsidRDefault="00BF4334" w:rsidP="00E07A32">
      <w:pPr>
        <w:shd w:val="clear" w:color="auto" w:fill="FFFFFF"/>
        <w:spacing w:before="225" w:after="225" w:line="240" w:lineRule="auto"/>
        <w:ind w:left="284"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Обсяги</w:t>
      </w:r>
      <w:proofErr w:type="spellEnd"/>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видатків</w:t>
      </w:r>
      <w:proofErr w:type="spellEnd"/>
      <w:r>
        <w:rPr>
          <w:rFonts w:ascii="Times New Roman" w:eastAsia="Times New Roman" w:hAnsi="Times New Roman" w:cs="Times New Roman"/>
          <w:color w:val="1D1D1B"/>
          <w:sz w:val="28"/>
          <w:szCs w:val="28"/>
          <w:lang w:val="ru-RU" w:eastAsia="ru-RU"/>
        </w:rPr>
        <w:t xml:space="preserve">  бюджету</w:t>
      </w:r>
      <w:proofErr w:type="gram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виконання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щорічно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визначаються</w:t>
      </w:r>
      <w:proofErr w:type="spellEnd"/>
      <w:r>
        <w:rPr>
          <w:rFonts w:ascii="Times New Roman" w:eastAsia="Times New Roman" w:hAnsi="Times New Roman" w:cs="Times New Roman"/>
          <w:color w:val="1D1D1B"/>
          <w:sz w:val="28"/>
          <w:szCs w:val="28"/>
          <w:lang w:val="ru-RU" w:eastAsia="ru-RU"/>
        </w:rPr>
        <w:t xml:space="preserve"> у межах </w:t>
      </w:r>
      <w:proofErr w:type="spellStart"/>
      <w:r>
        <w:rPr>
          <w:rFonts w:ascii="Times New Roman" w:eastAsia="Times New Roman" w:hAnsi="Times New Roman" w:cs="Times New Roman"/>
          <w:color w:val="1D1D1B"/>
          <w:sz w:val="28"/>
          <w:szCs w:val="28"/>
          <w:lang w:val="ru-RU" w:eastAsia="ru-RU"/>
        </w:rPr>
        <w:t>кошторисних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бюджетних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призначень</w:t>
      </w:r>
      <w:proofErr w:type="spell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відповідні</w:t>
      </w:r>
      <w:proofErr w:type="spellEnd"/>
      <w:r>
        <w:rPr>
          <w:rFonts w:ascii="Times New Roman" w:eastAsia="Times New Roman" w:hAnsi="Times New Roman" w:cs="Times New Roman"/>
          <w:color w:val="1D1D1B"/>
          <w:sz w:val="28"/>
          <w:szCs w:val="28"/>
          <w:lang w:val="ru-RU" w:eastAsia="ru-RU"/>
        </w:rPr>
        <w:t xml:space="preserve"> роки.</w:t>
      </w:r>
    </w:p>
    <w:p w14:paraId="28BF157F" w14:textId="77777777" w:rsidR="009822A4" w:rsidRDefault="00BF4334" w:rsidP="00E07A32">
      <w:pPr>
        <w:shd w:val="clear" w:color="auto" w:fill="FFFFFF"/>
        <w:spacing w:after="0" w:line="240" w:lineRule="auto"/>
        <w:ind w:left="284" w:right="-858"/>
        <w:rPr>
          <w:rFonts w:ascii="ProbaProRegular" w:eastAsia="Times New Roman" w:hAnsi="ProbaProRegular"/>
          <w:color w:val="1D1D1B"/>
          <w:sz w:val="26"/>
          <w:szCs w:val="26"/>
          <w:lang w:val="ru-RU" w:eastAsia="ru-RU"/>
        </w:rPr>
      </w:pPr>
      <w:r>
        <w:rPr>
          <w:rFonts w:ascii="ProbaProRegular" w:eastAsia="Times New Roman" w:hAnsi="ProbaProRegular"/>
          <w:color w:val="1D1D1B"/>
          <w:sz w:val="26"/>
          <w:szCs w:val="26"/>
          <w:lang w:val="ru-RU" w:eastAsia="ru-RU"/>
        </w:rPr>
        <w:t>                               </w:t>
      </w:r>
    </w:p>
    <w:p w14:paraId="45A86E72" w14:textId="77777777" w:rsidR="009822A4" w:rsidRDefault="009822A4" w:rsidP="00E07A32">
      <w:pPr>
        <w:shd w:val="clear" w:color="auto" w:fill="FFFFFF"/>
        <w:spacing w:after="0" w:line="240" w:lineRule="auto"/>
        <w:ind w:left="284" w:right="-858"/>
        <w:jc w:val="both"/>
        <w:rPr>
          <w:rFonts w:ascii="ProbaProRegular" w:eastAsia="Times New Roman" w:hAnsi="ProbaProRegular"/>
          <w:color w:val="1D1D1B"/>
          <w:sz w:val="26"/>
          <w:szCs w:val="26"/>
          <w:lang w:val="ru-RU" w:eastAsia="ru-RU"/>
        </w:rPr>
      </w:pPr>
    </w:p>
    <w:p w14:paraId="69A1E5ED" w14:textId="65FF3E34" w:rsidR="009822A4" w:rsidRDefault="00BF4334" w:rsidP="00E07A32">
      <w:pPr>
        <w:shd w:val="clear" w:color="auto" w:fill="FFFFFF"/>
        <w:spacing w:after="0" w:line="240" w:lineRule="auto"/>
        <w:ind w:left="284" w:right="-858"/>
        <w:jc w:val="center"/>
        <w:rPr>
          <w:rFonts w:ascii="ProbaProRegular" w:eastAsia="Times New Roman" w:hAnsi="ProbaProRegular"/>
          <w:color w:val="1D1D1B"/>
          <w:sz w:val="26"/>
          <w:szCs w:val="26"/>
          <w:lang w:val="ru-RU" w:eastAsia="ru-RU"/>
        </w:rPr>
      </w:pPr>
      <w:r>
        <w:rPr>
          <w:rFonts w:ascii="ProbaProRegular" w:eastAsia="Times New Roman" w:hAnsi="ProbaProRegular"/>
          <w:b/>
          <w:bCs/>
          <w:color w:val="1D1D1B"/>
          <w:sz w:val="26"/>
          <w:szCs w:val="26"/>
          <w:lang w:val="ru-RU" w:eastAsia="ru-RU"/>
        </w:rPr>
        <w:t>V</w:t>
      </w:r>
      <w:r w:rsidR="002F184F">
        <w:rPr>
          <w:rFonts w:ascii="ProbaProRegular" w:eastAsia="Times New Roman" w:hAnsi="ProbaProRegular"/>
          <w:b/>
          <w:bCs/>
          <w:color w:val="1D1D1B"/>
          <w:sz w:val="26"/>
          <w:szCs w:val="26"/>
          <w:lang w:val="uk-UA" w:eastAsia="ru-RU"/>
        </w:rPr>
        <w:t>І</w:t>
      </w:r>
      <w:r>
        <w:rPr>
          <w:rFonts w:ascii="ProbaProRegular" w:eastAsia="Times New Roman" w:hAnsi="ProbaProRegular"/>
          <w:b/>
          <w:bCs/>
          <w:color w:val="1D1D1B"/>
          <w:sz w:val="26"/>
          <w:szCs w:val="26"/>
          <w:lang w:val="ru-RU" w:eastAsia="ru-RU"/>
        </w:rPr>
        <w:t>. </w:t>
      </w:r>
      <w:proofErr w:type="spellStart"/>
      <w:r>
        <w:rPr>
          <w:rFonts w:ascii="ProbaProRegular" w:eastAsia="Times New Roman" w:hAnsi="ProbaProRegular"/>
          <w:b/>
          <w:bCs/>
          <w:color w:val="1D1D1B"/>
          <w:sz w:val="26"/>
          <w:szCs w:val="26"/>
          <w:lang w:val="ru-RU" w:eastAsia="ru-RU"/>
        </w:rPr>
        <w:t>Очікувані</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результати</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Програми</w:t>
      </w:r>
      <w:proofErr w:type="spellEnd"/>
    </w:p>
    <w:p w14:paraId="02FE9F20" w14:textId="77777777" w:rsidR="009822A4" w:rsidRDefault="009822A4" w:rsidP="00E07A32">
      <w:pPr>
        <w:shd w:val="clear" w:color="auto" w:fill="FFFFFF"/>
        <w:spacing w:after="0" w:line="240" w:lineRule="auto"/>
        <w:ind w:left="284" w:right="-858"/>
        <w:jc w:val="both"/>
        <w:rPr>
          <w:rFonts w:ascii="ProbaProRegular" w:eastAsia="Times New Roman" w:hAnsi="ProbaProRegular"/>
          <w:color w:val="1D1D1B"/>
          <w:sz w:val="26"/>
          <w:szCs w:val="26"/>
          <w:lang w:val="ru-RU" w:eastAsia="ru-RU"/>
        </w:rPr>
      </w:pPr>
    </w:p>
    <w:p w14:paraId="7D2B42EC"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lastRenderedPageBreak/>
        <w:t>збільшення</w:t>
      </w:r>
      <w:proofErr w:type="spellEnd"/>
      <w:r>
        <w:rPr>
          <w:rFonts w:ascii="Times New Roman" w:eastAsia="Times New Roman" w:hAnsi="Times New Roman" w:cs="Times New Roman"/>
          <w:color w:val="1D1D1B"/>
          <w:sz w:val="28"/>
          <w:szCs w:val="28"/>
          <w:lang w:val="ru-RU" w:eastAsia="ru-RU"/>
        </w:rPr>
        <w:t xml:space="preserve"> </w:t>
      </w:r>
      <w:proofErr w:type="gramStart"/>
      <w:r>
        <w:rPr>
          <w:rFonts w:ascii="Times New Roman" w:eastAsia="Times New Roman" w:hAnsi="Times New Roman" w:cs="Times New Roman"/>
          <w:color w:val="1D1D1B"/>
          <w:sz w:val="28"/>
          <w:szCs w:val="28"/>
          <w:lang w:val="uk-UA" w:eastAsia="ru-RU"/>
        </w:rPr>
        <w:t>чисельності</w:t>
      </w: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активної</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умов для </w:t>
      </w:r>
      <w:proofErr w:type="spellStart"/>
      <w:r>
        <w:rPr>
          <w:rFonts w:ascii="Times New Roman" w:eastAsia="Times New Roman" w:hAnsi="Times New Roman" w:cs="Times New Roman"/>
          <w:color w:val="1D1D1B"/>
          <w:sz w:val="28"/>
          <w:szCs w:val="28"/>
          <w:lang w:val="ru-RU" w:eastAsia="ru-RU"/>
        </w:rPr>
        <w:t>самореалізації</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відпочинку</w:t>
      </w:r>
      <w:proofErr w:type="spellEnd"/>
      <w:r>
        <w:rPr>
          <w:rFonts w:ascii="Times New Roman" w:eastAsia="Times New Roman" w:hAnsi="Times New Roman" w:cs="Times New Roman"/>
          <w:color w:val="1D1D1B"/>
          <w:sz w:val="28"/>
          <w:szCs w:val="28"/>
          <w:lang w:val="ru-RU" w:eastAsia="ru-RU"/>
        </w:rPr>
        <w:t>;</w:t>
      </w:r>
    </w:p>
    <w:p w14:paraId="7FB34FB1"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умов для </w:t>
      </w:r>
      <w:proofErr w:type="spellStart"/>
      <w:proofErr w:type="gramStart"/>
      <w:r>
        <w:rPr>
          <w:rFonts w:ascii="Times New Roman" w:eastAsia="Times New Roman" w:hAnsi="Times New Roman" w:cs="Times New Roman"/>
          <w:color w:val="1D1D1B"/>
          <w:sz w:val="28"/>
          <w:szCs w:val="28"/>
          <w:lang w:val="ru-RU" w:eastAsia="ru-RU"/>
        </w:rPr>
        <w:t>впровадження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неформальної</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освіти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в </w:t>
      </w:r>
      <w:proofErr w:type="spellStart"/>
      <w:r>
        <w:rPr>
          <w:rFonts w:ascii="Times New Roman" w:eastAsia="Times New Roman" w:hAnsi="Times New Roman" w:cs="Times New Roman"/>
          <w:color w:val="1D1D1B"/>
          <w:sz w:val="28"/>
          <w:szCs w:val="28"/>
          <w:lang w:val="ru-RU" w:eastAsia="ru-RU"/>
        </w:rPr>
        <w:t>громаді</w:t>
      </w:r>
      <w:proofErr w:type="spellEnd"/>
      <w:r>
        <w:rPr>
          <w:rFonts w:ascii="Times New Roman" w:eastAsia="Times New Roman" w:hAnsi="Times New Roman" w:cs="Times New Roman"/>
          <w:color w:val="1D1D1B"/>
          <w:sz w:val="28"/>
          <w:szCs w:val="28"/>
          <w:lang w:val="ru-RU" w:eastAsia="ru-RU"/>
        </w:rPr>
        <w:t>;</w:t>
      </w:r>
    </w:p>
    <w:p w14:paraId="1D054917"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proofErr w:type="gramStart"/>
      <w:r>
        <w:rPr>
          <w:rFonts w:ascii="Times New Roman" w:eastAsia="Times New Roman" w:hAnsi="Times New Roman" w:cs="Times New Roman"/>
          <w:color w:val="1D1D1B"/>
          <w:sz w:val="28"/>
          <w:szCs w:val="28"/>
          <w:lang w:val="ru-RU" w:eastAsia="ru-RU"/>
        </w:rPr>
        <w:t>збільшення</w:t>
      </w:r>
      <w:proofErr w:type="spellEnd"/>
      <w:r>
        <w:rPr>
          <w:rFonts w:ascii="Times New Roman" w:eastAsia="Times New Roman" w:hAnsi="Times New Roman" w:cs="Times New Roman"/>
          <w:color w:val="1D1D1B"/>
          <w:sz w:val="28"/>
          <w:szCs w:val="28"/>
          <w:lang w:val="ru-RU" w:eastAsia="ru-RU"/>
        </w:rPr>
        <w:t xml:space="preserve">  </w:t>
      </w:r>
      <w:r>
        <w:rPr>
          <w:rFonts w:ascii="Times New Roman" w:eastAsia="Times New Roman" w:hAnsi="Times New Roman" w:cs="Times New Roman"/>
          <w:color w:val="1D1D1B"/>
          <w:sz w:val="28"/>
          <w:szCs w:val="28"/>
          <w:lang w:val="uk-UA" w:eastAsia="ru-RU"/>
        </w:rPr>
        <w:t>кількості</w:t>
      </w:r>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залученої</w:t>
      </w:r>
      <w:proofErr w:type="spellEnd"/>
      <w:r>
        <w:rPr>
          <w:rFonts w:ascii="Times New Roman" w:eastAsia="Times New Roman" w:hAnsi="Times New Roman" w:cs="Times New Roman"/>
          <w:color w:val="1D1D1B"/>
          <w:sz w:val="28"/>
          <w:szCs w:val="28"/>
          <w:lang w:val="ru-RU" w:eastAsia="ru-RU"/>
        </w:rPr>
        <w:t xml:space="preserve"> до </w:t>
      </w:r>
      <w:proofErr w:type="spellStart"/>
      <w:r>
        <w:rPr>
          <w:rFonts w:ascii="Times New Roman" w:eastAsia="Times New Roman" w:hAnsi="Times New Roman" w:cs="Times New Roman"/>
          <w:color w:val="1D1D1B"/>
          <w:sz w:val="28"/>
          <w:szCs w:val="28"/>
          <w:lang w:val="ru-RU" w:eastAsia="ru-RU"/>
        </w:rPr>
        <w:t>участі</w:t>
      </w:r>
      <w:proofErr w:type="spellEnd"/>
      <w:r>
        <w:rPr>
          <w:rFonts w:ascii="Times New Roman" w:eastAsia="Times New Roman" w:hAnsi="Times New Roman" w:cs="Times New Roman"/>
          <w:color w:val="1D1D1B"/>
          <w:sz w:val="28"/>
          <w:szCs w:val="28"/>
          <w:lang w:val="ru-RU" w:eastAsia="ru-RU"/>
        </w:rPr>
        <w:t xml:space="preserve"> у заходах та проектах, </w:t>
      </w:r>
      <w:proofErr w:type="spellStart"/>
      <w:r>
        <w:rPr>
          <w:rFonts w:ascii="Times New Roman" w:eastAsia="Times New Roman" w:hAnsi="Times New Roman" w:cs="Times New Roman"/>
          <w:color w:val="1D1D1B"/>
          <w:sz w:val="28"/>
          <w:szCs w:val="28"/>
          <w:lang w:val="ru-RU" w:eastAsia="ru-RU"/>
        </w:rPr>
        <w:t>спрямованих</w:t>
      </w:r>
      <w:proofErr w:type="spell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формування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національно-патріотичне</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виховання</w:t>
      </w:r>
      <w:proofErr w:type="spellEnd"/>
      <w:r>
        <w:rPr>
          <w:rFonts w:ascii="Times New Roman" w:eastAsia="Times New Roman" w:hAnsi="Times New Roman" w:cs="Times New Roman"/>
          <w:color w:val="1D1D1B"/>
          <w:sz w:val="28"/>
          <w:szCs w:val="28"/>
          <w:lang w:val="ru-RU" w:eastAsia="ru-RU"/>
        </w:rPr>
        <w:t xml:space="preserve"> , </w:t>
      </w:r>
      <w:proofErr w:type="spellStart"/>
      <w:r>
        <w:rPr>
          <w:rFonts w:ascii="Times New Roman" w:eastAsia="Times New Roman" w:hAnsi="Times New Roman" w:cs="Times New Roman"/>
          <w:color w:val="1D1D1B"/>
          <w:sz w:val="28"/>
          <w:szCs w:val="28"/>
          <w:lang w:val="ru-RU" w:eastAsia="ru-RU"/>
        </w:rPr>
        <w:t>підвищення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рівня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громадянської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свідомості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w:t>
      </w:r>
    </w:p>
    <w:p w14:paraId="6ED1C0B5"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proofErr w:type="gramStart"/>
      <w:r>
        <w:rPr>
          <w:rFonts w:ascii="Times New Roman" w:eastAsia="Times New Roman" w:hAnsi="Times New Roman" w:cs="Times New Roman"/>
          <w:color w:val="1D1D1B"/>
          <w:sz w:val="28"/>
          <w:szCs w:val="28"/>
          <w:lang w:val="ru-RU" w:eastAsia="ru-RU"/>
        </w:rPr>
        <w:t>забезпечення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розвитку</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молодіжного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підприємництва</w:t>
      </w:r>
      <w:proofErr w:type="spellEnd"/>
      <w:r>
        <w:rPr>
          <w:rFonts w:ascii="Times New Roman" w:eastAsia="Times New Roman" w:hAnsi="Times New Roman" w:cs="Times New Roman"/>
          <w:color w:val="1D1D1B"/>
          <w:sz w:val="28"/>
          <w:szCs w:val="28"/>
          <w:lang w:val="ru-RU" w:eastAsia="ru-RU"/>
        </w:rPr>
        <w:t xml:space="preserve"> шляхом </w:t>
      </w:r>
      <w:proofErr w:type="spellStart"/>
      <w:r>
        <w:rPr>
          <w:rFonts w:ascii="Times New Roman" w:eastAsia="Times New Roman" w:hAnsi="Times New Roman" w:cs="Times New Roman"/>
          <w:color w:val="1D1D1B"/>
          <w:sz w:val="28"/>
          <w:szCs w:val="28"/>
          <w:lang w:val="ru-RU" w:eastAsia="ru-RU"/>
        </w:rPr>
        <w:t>формування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підприємницьких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навичок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w:t>
      </w:r>
    </w:p>
    <w:p w14:paraId="7FDAD949"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забезпечення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залучення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до </w:t>
      </w:r>
      <w:proofErr w:type="spellStart"/>
      <w:r>
        <w:rPr>
          <w:rFonts w:ascii="Times New Roman" w:eastAsia="Times New Roman" w:hAnsi="Times New Roman" w:cs="Times New Roman"/>
          <w:color w:val="1D1D1B"/>
          <w:sz w:val="28"/>
          <w:szCs w:val="28"/>
          <w:lang w:val="ru-RU" w:eastAsia="ru-RU"/>
        </w:rPr>
        <w:t>волонтерства</w:t>
      </w:r>
      <w:proofErr w:type="spellEnd"/>
      <w:r>
        <w:rPr>
          <w:rFonts w:ascii="Times New Roman" w:eastAsia="Times New Roman" w:hAnsi="Times New Roman" w:cs="Times New Roman"/>
          <w:color w:val="1D1D1B"/>
          <w:sz w:val="28"/>
          <w:szCs w:val="28"/>
          <w:lang w:val="ru-RU" w:eastAsia="ru-RU"/>
        </w:rPr>
        <w:t xml:space="preserve"> як </w:t>
      </w:r>
      <w:proofErr w:type="spellStart"/>
      <w:r>
        <w:rPr>
          <w:rFonts w:ascii="Times New Roman" w:eastAsia="Times New Roman" w:hAnsi="Times New Roman" w:cs="Times New Roman"/>
          <w:color w:val="1D1D1B"/>
          <w:sz w:val="28"/>
          <w:szCs w:val="28"/>
          <w:lang w:val="ru-RU" w:eastAsia="ru-RU"/>
        </w:rPr>
        <w:t>форми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суспільно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значущої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діяльності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вторинної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зайнятості</w:t>
      </w:r>
      <w:proofErr w:type="spellEnd"/>
      <w:r>
        <w:rPr>
          <w:rFonts w:ascii="Times New Roman" w:eastAsia="Times New Roman" w:hAnsi="Times New Roman" w:cs="Times New Roman"/>
          <w:color w:val="1D1D1B"/>
          <w:sz w:val="28"/>
          <w:szCs w:val="28"/>
          <w:lang w:val="ru-RU" w:eastAsia="ru-RU"/>
        </w:rPr>
        <w:t>;</w:t>
      </w:r>
    </w:p>
    <w:p w14:paraId="09CEB757"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зниження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рівня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правопорушень</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серед</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шляхом, </w:t>
      </w:r>
      <w:proofErr w:type="spellStart"/>
      <w:r>
        <w:rPr>
          <w:rFonts w:ascii="Times New Roman" w:eastAsia="Times New Roman" w:hAnsi="Times New Roman" w:cs="Times New Roman"/>
          <w:color w:val="1D1D1B"/>
          <w:sz w:val="28"/>
          <w:szCs w:val="28"/>
          <w:lang w:val="ru-RU" w:eastAsia="ru-RU"/>
        </w:rPr>
        <w:t>розширення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знань</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питань</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правової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освіти</w:t>
      </w:r>
      <w:proofErr w:type="spellEnd"/>
      <w:r>
        <w:rPr>
          <w:rFonts w:ascii="Times New Roman" w:eastAsia="Times New Roman" w:hAnsi="Times New Roman" w:cs="Times New Roman"/>
          <w:color w:val="1D1D1B"/>
          <w:sz w:val="28"/>
          <w:szCs w:val="28"/>
          <w:lang w:val="ru-RU" w:eastAsia="ru-RU"/>
        </w:rPr>
        <w:t>;</w:t>
      </w:r>
    </w:p>
    <w:p w14:paraId="5A5C34C8" w14:textId="77777777" w:rsidR="009822A4" w:rsidRDefault="009822A4" w:rsidP="002F184F">
      <w:pPr>
        <w:shd w:val="clear" w:color="auto" w:fill="FFFFFF"/>
        <w:spacing w:after="0" w:line="240" w:lineRule="auto"/>
        <w:ind w:right="450"/>
        <w:jc w:val="both"/>
        <w:rPr>
          <w:rFonts w:ascii="Times New Roman" w:eastAsia="Times New Roman" w:hAnsi="Times New Roman" w:cs="Times New Roman"/>
          <w:color w:val="1D1D1B"/>
          <w:sz w:val="28"/>
          <w:szCs w:val="28"/>
          <w:lang w:val="ru-RU" w:eastAsia="ru-RU"/>
        </w:rPr>
      </w:pPr>
    </w:p>
    <w:p w14:paraId="1E61D4FE" w14:textId="1A77B2FF" w:rsidR="009822A4" w:rsidRDefault="00BF4334" w:rsidP="002F184F">
      <w:pPr>
        <w:shd w:val="clear" w:color="auto" w:fill="FFFFFF"/>
        <w:spacing w:before="225" w:after="225" w:line="240" w:lineRule="auto"/>
        <w:ind w:left="284"/>
        <w:jc w:val="both"/>
        <w:rPr>
          <w:rFonts w:ascii="ProbaProRegular" w:eastAsia="Times New Roman" w:hAnsi="ProbaProRegular"/>
          <w:color w:val="1D1D1B"/>
          <w:sz w:val="26"/>
          <w:szCs w:val="26"/>
          <w:lang w:val="ru-RU" w:eastAsia="ru-RU"/>
        </w:rPr>
      </w:pPr>
      <w:r>
        <w:rPr>
          <w:rFonts w:ascii="ProbaProRegular" w:eastAsia="Times New Roman" w:hAnsi="ProbaProRegular"/>
          <w:color w:val="1D1D1B"/>
          <w:sz w:val="26"/>
          <w:szCs w:val="26"/>
          <w:lang w:val="ru-RU" w:eastAsia="ru-RU"/>
        </w:rPr>
        <w:t>     </w:t>
      </w:r>
      <w:r>
        <w:rPr>
          <w:rFonts w:ascii="ProbaProRegular" w:eastAsia="Times New Roman" w:hAnsi="ProbaProRegular"/>
          <w:b/>
          <w:bCs/>
          <w:color w:val="1D1D1B"/>
          <w:sz w:val="26"/>
          <w:szCs w:val="26"/>
          <w:lang w:val="ru-RU" w:eastAsia="ru-RU"/>
        </w:rPr>
        <w:t>V</w:t>
      </w:r>
      <w:r w:rsidR="002F184F">
        <w:rPr>
          <w:rFonts w:ascii="ProbaProRegular" w:eastAsia="Times New Roman" w:hAnsi="ProbaProRegular"/>
          <w:b/>
          <w:bCs/>
          <w:color w:val="1D1D1B"/>
          <w:sz w:val="26"/>
          <w:szCs w:val="26"/>
          <w:lang w:val="ru-RU" w:eastAsia="ru-RU"/>
        </w:rPr>
        <w:t>ІІ</w:t>
      </w:r>
      <w:r>
        <w:rPr>
          <w:rFonts w:ascii="ProbaProRegular" w:eastAsia="Times New Roman" w:hAnsi="ProbaProRegular"/>
          <w:b/>
          <w:bCs/>
          <w:color w:val="1D1D1B"/>
          <w:sz w:val="26"/>
          <w:szCs w:val="26"/>
          <w:lang w:val="ru-RU" w:eastAsia="ru-RU"/>
        </w:rPr>
        <w:t xml:space="preserve">. </w:t>
      </w:r>
      <w:r w:rsidR="002F184F">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Управління</w:t>
      </w:r>
      <w:proofErr w:type="spellEnd"/>
      <w:r>
        <w:rPr>
          <w:rFonts w:ascii="ProbaProRegular" w:eastAsia="Times New Roman" w:hAnsi="ProbaProRegular"/>
          <w:b/>
          <w:bCs/>
          <w:color w:val="1D1D1B"/>
          <w:sz w:val="26"/>
          <w:szCs w:val="26"/>
          <w:lang w:val="ru-RU" w:eastAsia="ru-RU"/>
        </w:rPr>
        <w:t xml:space="preserve"> та контроль за ходом </w:t>
      </w:r>
      <w:proofErr w:type="spellStart"/>
      <w:r>
        <w:rPr>
          <w:rFonts w:ascii="ProbaProRegular" w:eastAsia="Times New Roman" w:hAnsi="ProbaProRegular"/>
          <w:b/>
          <w:bCs/>
          <w:color w:val="1D1D1B"/>
          <w:sz w:val="26"/>
          <w:szCs w:val="26"/>
          <w:lang w:val="ru-RU" w:eastAsia="ru-RU"/>
        </w:rPr>
        <w:t>виконання</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Програми</w:t>
      </w:r>
      <w:proofErr w:type="spellEnd"/>
    </w:p>
    <w:p w14:paraId="2A34E32D" w14:textId="77777777" w:rsidR="009822A4" w:rsidRDefault="00BF4334" w:rsidP="00BF4334">
      <w:pPr>
        <w:shd w:val="clear" w:color="auto" w:fill="FFFFFF"/>
        <w:spacing w:before="225" w:after="225" w:line="240" w:lineRule="auto"/>
        <w:ind w:left="284" w:right="-716"/>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Головним</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виконавцем</w:t>
      </w:r>
      <w:proofErr w:type="spellEnd"/>
      <w:r>
        <w:rPr>
          <w:rFonts w:ascii="Times New Roman" w:eastAsia="Times New Roman" w:hAnsi="Times New Roman" w:cs="Times New Roman"/>
          <w:color w:val="1D1D1B"/>
          <w:sz w:val="28"/>
          <w:szCs w:val="28"/>
          <w:lang w:val="ru-RU" w:eastAsia="ru-RU"/>
        </w:rPr>
        <w:t xml:space="preserve"> і координатором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є КЗ Центр </w:t>
      </w:r>
      <w:proofErr w:type="spellStart"/>
      <w:r>
        <w:rPr>
          <w:rFonts w:ascii="Times New Roman" w:eastAsia="Times New Roman" w:hAnsi="Times New Roman" w:cs="Times New Roman"/>
          <w:color w:val="1D1D1B"/>
          <w:sz w:val="28"/>
          <w:szCs w:val="28"/>
          <w:lang w:val="ru-RU" w:eastAsia="ru-RU"/>
        </w:rPr>
        <w:t>культурних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послуг</w:t>
      </w:r>
      <w:proofErr w:type="spellEnd"/>
      <w:r>
        <w:rPr>
          <w:rFonts w:ascii="Times New Roman" w:eastAsia="Times New Roman" w:hAnsi="Times New Roman" w:cs="Times New Roman"/>
          <w:color w:val="1D1D1B"/>
          <w:sz w:val="28"/>
          <w:szCs w:val="28"/>
          <w:lang w:val="ru-RU" w:eastAsia="ru-RU"/>
        </w:rPr>
        <w:t xml:space="preserve"> Димерської </w:t>
      </w:r>
      <w:proofErr w:type="spellStart"/>
      <w:r>
        <w:rPr>
          <w:rFonts w:ascii="Times New Roman" w:eastAsia="Times New Roman" w:hAnsi="Times New Roman" w:cs="Times New Roman"/>
          <w:color w:val="1D1D1B"/>
          <w:sz w:val="28"/>
          <w:szCs w:val="28"/>
          <w:lang w:val="ru-RU" w:eastAsia="ru-RU"/>
        </w:rPr>
        <w:t>селищної</w:t>
      </w:r>
      <w:proofErr w:type="spellEnd"/>
      <w:r>
        <w:rPr>
          <w:rFonts w:ascii="Times New Roman" w:eastAsia="Times New Roman" w:hAnsi="Times New Roman" w:cs="Times New Roman"/>
          <w:color w:val="1D1D1B"/>
          <w:sz w:val="28"/>
          <w:szCs w:val="28"/>
          <w:lang w:val="ru-RU" w:eastAsia="ru-RU"/>
        </w:rPr>
        <w:t xml:space="preserve"> ради «КРАЇНА МРІЙ». Контроль за </w:t>
      </w:r>
      <w:proofErr w:type="spellStart"/>
      <w:r>
        <w:rPr>
          <w:rFonts w:ascii="Times New Roman" w:eastAsia="Times New Roman" w:hAnsi="Times New Roman" w:cs="Times New Roman"/>
          <w:color w:val="1D1D1B"/>
          <w:sz w:val="28"/>
          <w:szCs w:val="28"/>
          <w:lang w:val="ru-RU" w:eastAsia="ru-RU"/>
        </w:rPr>
        <w:t>її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виконанням</w:t>
      </w:r>
      <w:proofErr w:type="spellEnd"/>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здійснює</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Димерська</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селищна</w:t>
      </w:r>
      <w:proofErr w:type="spellEnd"/>
      <w:r>
        <w:rPr>
          <w:rFonts w:ascii="Times New Roman" w:eastAsia="Times New Roman" w:hAnsi="Times New Roman" w:cs="Times New Roman"/>
          <w:color w:val="1D1D1B"/>
          <w:sz w:val="28"/>
          <w:szCs w:val="28"/>
          <w:lang w:val="ru-RU" w:eastAsia="ru-RU"/>
        </w:rPr>
        <w:t xml:space="preserve"> рада.</w:t>
      </w:r>
    </w:p>
    <w:p w14:paraId="49FBF317" w14:textId="77777777" w:rsidR="009822A4" w:rsidRDefault="00BF4334" w:rsidP="002F184F">
      <w:pPr>
        <w:shd w:val="clear" w:color="auto" w:fill="FFFFFF"/>
        <w:spacing w:before="225" w:after="225" w:line="240" w:lineRule="auto"/>
        <w:ind w:left="284"/>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w:t>
      </w:r>
    </w:p>
    <w:p w14:paraId="77E49990" w14:textId="77777777" w:rsidR="00615F56" w:rsidRDefault="00BF4334"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r>
        <w:rPr>
          <w:rFonts w:ascii="ProbaProRegular" w:eastAsia="Times New Roman" w:hAnsi="ProbaProRegular"/>
          <w:color w:val="1D1D1B"/>
          <w:sz w:val="26"/>
          <w:szCs w:val="26"/>
          <w:lang w:val="ru-RU" w:eastAsia="ru-RU"/>
        </w:rPr>
        <w:t>     </w:t>
      </w:r>
    </w:p>
    <w:p w14:paraId="27B4B7B8" w14:textId="77777777" w:rsidR="00615F56" w:rsidRDefault="00615F56"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p>
    <w:p w14:paraId="163C8005" w14:textId="4B5DF08B" w:rsidR="00615F56" w:rsidRPr="00BF4334" w:rsidRDefault="00BF4334" w:rsidP="00BF4334">
      <w:pPr>
        <w:shd w:val="clear" w:color="auto" w:fill="FFFFFF"/>
        <w:spacing w:before="225" w:after="225" w:line="240" w:lineRule="auto"/>
        <w:ind w:left="284"/>
        <w:rPr>
          <w:rFonts w:ascii="Times New Roman" w:eastAsia="Times New Roman" w:hAnsi="Times New Roman" w:cs="Times New Roman"/>
          <w:b/>
          <w:bCs/>
          <w:color w:val="1D1D1B"/>
          <w:sz w:val="28"/>
          <w:szCs w:val="28"/>
          <w:lang w:val="ru-RU" w:eastAsia="ru-RU"/>
        </w:rPr>
      </w:pPr>
      <w:proofErr w:type="spellStart"/>
      <w:r w:rsidRPr="00BF4334">
        <w:rPr>
          <w:rFonts w:ascii="Times New Roman" w:eastAsia="Times New Roman" w:hAnsi="Times New Roman" w:cs="Times New Roman"/>
          <w:b/>
          <w:bCs/>
          <w:color w:val="1D1D1B"/>
          <w:sz w:val="28"/>
          <w:szCs w:val="28"/>
          <w:lang w:val="ru-RU" w:eastAsia="ru-RU"/>
        </w:rPr>
        <w:t>Секретар</w:t>
      </w:r>
      <w:proofErr w:type="spellEnd"/>
      <w:r w:rsidRPr="00BF4334">
        <w:rPr>
          <w:rFonts w:ascii="Times New Roman" w:eastAsia="Times New Roman" w:hAnsi="Times New Roman" w:cs="Times New Roman"/>
          <w:b/>
          <w:bCs/>
          <w:color w:val="1D1D1B"/>
          <w:sz w:val="28"/>
          <w:szCs w:val="28"/>
          <w:lang w:val="ru-RU" w:eastAsia="ru-RU"/>
        </w:rPr>
        <w:t xml:space="preserve"> </w:t>
      </w:r>
      <w:proofErr w:type="spellStart"/>
      <w:r w:rsidRPr="00BF4334">
        <w:rPr>
          <w:rFonts w:ascii="Times New Roman" w:eastAsia="Times New Roman" w:hAnsi="Times New Roman" w:cs="Times New Roman"/>
          <w:b/>
          <w:bCs/>
          <w:color w:val="1D1D1B"/>
          <w:sz w:val="28"/>
          <w:szCs w:val="28"/>
          <w:lang w:val="ru-RU" w:eastAsia="ru-RU"/>
        </w:rPr>
        <w:t>селищної</w:t>
      </w:r>
      <w:proofErr w:type="spellEnd"/>
      <w:r w:rsidRPr="00BF4334">
        <w:rPr>
          <w:rFonts w:ascii="Times New Roman" w:eastAsia="Times New Roman" w:hAnsi="Times New Roman" w:cs="Times New Roman"/>
          <w:b/>
          <w:bCs/>
          <w:color w:val="1D1D1B"/>
          <w:sz w:val="28"/>
          <w:szCs w:val="28"/>
          <w:lang w:val="ru-RU" w:eastAsia="ru-RU"/>
        </w:rPr>
        <w:t xml:space="preserve"> ради                                    Людмила ІВАНОВА</w:t>
      </w:r>
    </w:p>
    <w:p w14:paraId="11FE4887" w14:textId="77777777" w:rsidR="00615F56" w:rsidRDefault="00615F56"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p>
    <w:p w14:paraId="6EDA8B3C" w14:textId="77777777" w:rsidR="00615F56" w:rsidRDefault="00615F56"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p>
    <w:p w14:paraId="5BECE0E0" w14:textId="77777777" w:rsidR="0095071B" w:rsidRDefault="0095071B" w:rsidP="0095071B">
      <w:pPr>
        <w:shd w:val="clear" w:color="auto" w:fill="FFFFFF"/>
        <w:spacing w:after="225"/>
        <w:rPr>
          <w:rFonts w:ascii="Arial" w:eastAsia="Times New Roman" w:hAnsi="Arial" w:cs="Arial"/>
          <w:color w:val="1D1D1B"/>
          <w:sz w:val="26"/>
          <w:szCs w:val="26"/>
          <w:lang w:val="ru-RU" w:eastAsia="ru-RU"/>
        </w:rPr>
        <w:sectPr w:rsidR="0095071B" w:rsidSect="00BF4334">
          <w:headerReference w:type="default" r:id="rId9"/>
          <w:footerReference w:type="default" r:id="rId10"/>
          <w:pgSz w:w="12240" w:h="15840"/>
          <w:pgMar w:top="284" w:right="1800" w:bottom="142" w:left="1800" w:header="720" w:footer="720" w:gutter="0"/>
          <w:cols w:space="720"/>
          <w:docGrid w:linePitch="360"/>
        </w:sectPr>
      </w:pPr>
    </w:p>
    <w:p w14:paraId="5E1CDB07" w14:textId="177C9866" w:rsidR="0095071B" w:rsidRDefault="0095071B" w:rsidP="0095071B">
      <w:pPr>
        <w:shd w:val="clear" w:color="auto" w:fill="FFFFFF"/>
        <w:spacing w:after="225"/>
        <w:rPr>
          <w:rFonts w:ascii="Times New Roman" w:hAnsi="Times New Roman" w:cs="Times New Roman"/>
          <w:sz w:val="28"/>
          <w:szCs w:val="28"/>
          <w:lang w:val="ru-RU"/>
        </w:rPr>
      </w:pPr>
      <w:r w:rsidRPr="0095071B">
        <w:rPr>
          <w:rFonts w:ascii="Times New Roman" w:eastAsia="Times New Roman" w:hAnsi="Times New Roman" w:cs="Times New Roman"/>
          <w:color w:val="1D1D1B"/>
          <w:sz w:val="28"/>
          <w:szCs w:val="28"/>
          <w:lang w:val="ru-RU" w:eastAsia="ru-RU"/>
        </w:rPr>
        <w:lastRenderedPageBreak/>
        <w:t xml:space="preserve">                                                                                                                                                                          </w:t>
      </w:r>
      <w:proofErr w:type="spellStart"/>
      <w:proofErr w:type="gramStart"/>
      <w:r w:rsidRPr="0095071B">
        <w:rPr>
          <w:rFonts w:ascii="Times New Roman" w:eastAsia="Times New Roman" w:hAnsi="Times New Roman" w:cs="Times New Roman"/>
          <w:color w:val="1D1D1B"/>
          <w:sz w:val="28"/>
          <w:szCs w:val="28"/>
          <w:lang w:val="ru-RU" w:eastAsia="ru-RU"/>
        </w:rPr>
        <w:t>Додаток</w:t>
      </w:r>
      <w:proofErr w:type="spellEnd"/>
      <w:r w:rsidRPr="0095071B">
        <w:rPr>
          <w:rFonts w:ascii="Times New Roman" w:eastAsia="Times New Roman" w:hAnsi="Times New Roman" w:cs="Times New Roman"/>
          <w:color w:val="1D1D1B"/>
          <w:sz w:val="28"/>
          <w:szCs w:val="28"/>
          <w:lang w:val="ru-RU" w:eastAsia="ru-RU"/>
        </w:rPr>
        <w:t xml:space="preserve">  до</w:t>
      </w:r>
      <w:proofErr w:type="gramEnd"/>
      <w:r w:rsidRPr="0095071B">
        <w:rPr>
          <w:rFonts w:ascii="Times New Roman" w:eastAsia="Times New Roman" w:hAnsi="Times New Roman" w:cs="Times New Roman"/>
          <w:color w:val="1D1D1B"/>
          <w:sz w:val="28"/>
          <w:szCs w:val="28"/>
          <w:lang w:val="ru-RU" w:eastAsia="ru-RU"/>
        </w:rPr>
        <w:t xml:space="preserve">  </w:t>
      </w:r>
      <w:proofErr w:type="spellStart"/>
      <w:r w:rsidRPr="0095071B">
        <w:rPr>
          <w:rFonts w:ascii="Times New Roman" w:eastAsia="Times New Roman" w:hAnsi="Times New Roman" w:cs="Times New Roman"/>
          <w:color w:val="1D1D1B"/>
          <w:sz w:val="28"/>
          <w:szCs w:val="28"/>
          <w:lang w:val="ru-RU" w:eastAsia="ru-RU"/>
        </w:rPr>
        <w:t>Програ</w:t>
      </w:r>
      <w:r>
        <w:rPr>
          <w:rFonts w:ascii="Times New Roman" w:eastAsia="Times New Roman" w:hAnsi="Times New Roman" w:cs="Times New Roman"/>
          <w:color w:val="1D1D1B"/>
          <w:sz w:val="28"/>
          <w:szCs w:val="28"/>
          <w:lang w:val="ru-RU" w:eastAsia="ru-RU"/>
        </w:rPr>
        <w:t>м</w:t>
      </w:r>
      <w:r w:rsidRPr="0095071B">
        <w:rPr>
          <w:rFonts w:ascii="Times New Roman" w:eastAsia="Times New Roman" w:hAnsi="Times New Roman" w:cs="Times New Roman"/>
          <w:color w:val="1D1D1B"/>
          <w:sz w:val="28"/>
          <w:szCs w:val="28"/>
          <w:lang w:val="ru-RU" w:eastAsia="ru-RU"/>
        </w:rPr>
        <w:t>и</w:t>
      </w:r>
      <w:proofErr w:type="spellEnd"/>
      <w:r w:rsidRPr="0095071B">
        <w:rPr>
          <w:rFonts w:ascii="Times New Roman" w:eastAsia="Times New Roman" w:hAnsi="Times New Roman" w:cs="Times New Roman"/>
          <w:color w:val="1D1D1B"/>
          <w:sz w:val="28"/>
          <w:szCs w:val="28"/>
          <w:lang w:val="ru-RU" w:eastAsia="ru-RU"/>
        </w:rPr>
        <w:t xml:space="preserve"> </w:t>
      </w:r>
    </w:p>
    <w:p w14:paraId="71600FD5" w14:textId="77777777" w:rsidR="0095071B" w:rsidRPr="0095071B" w:rsidRDefault="0095071B" w:rsidP="0095071B">
      <w:pPr>
        <w:shd w:val="clear" w:color="auto" w:fill="FFFFFF"/>
        <w:spacing w:after="225"/>
        <w:rPr>
          <w:rFonts w:ascii="Times New Roman" w:hAnsi="Times New Roman" w:cs="Times New Roman"/>
          <w:sz w:val="28"/>
          <w:szCs w:val="28"/>
          <w:lang w:val="ru-RU"/>
        </w:rPr>
      </w:pPr>
    </w:p>
    <w:p w14:paraId="140B8139" w14:textId="77777777" w:rsidR="0095071B" w:rsidRPr="0095071B" w:rsidRDefault="0095071B" w:rsidP="0095071B">
      <w:pPr>
        <w:shd w:val="clear" w:color="auto" w:fill="FFFFFF"/>
        <w:jc w:val="center"/>
        <w:rPr>
          <w:rFonts w:ascii="Times New Roman" w:hAnsi="Times New Roman" w:cs="Times New Roman"/>
          <w:sz w:val="28"/>
          <w:szCs w:val="28"/>
          <w:lang w:val="ru-RU"/>
        </w:rPr>
      </w:pPr>
      <w:r w:rsidRPr="0095071B">
        <w:rPr>
          <w:rFonts w:ascii="Times New Roman" w:eastAsia="Times New Roman" w:hAnsi="Times New Roman" w:cs="Times New Roman"/>
          <w:b/>
          <w:bCs/>
          <w:color w:val="1D1D1B"/>
          <w:sz w:val="28"/>
          <w:szCs w:val="28"/>
          <w:lang w:val="ru-RU" w:eastAsia="ru-RU"/>
        </w:rPr>
        <w:t>Заходи</w:t>
      </w:r>
    </w:p>
    <w:p w14:paraId="22435A39" w14:textId="77777777" w:rsidR="0095071B" w:rsidRDefault="0095071B" w:rsidP="0095071B">
      <w:pPr>
        <w:shd w:val="clear" w:color="auto" w:fill="FFFFFF"/>
        <w:jc w:val="center"/>
        <w:rPr>
          <w:rFonts w:ascii="Times New Roman" w:hAnsi="Times New Roman" w:cs="Times New Roman"/>
          <w:sz w:val="28"/>
          <w:szCs w:val="28"/>
          <w:lang w:val="ru-RU"/>
        </w:rPr>
      </w:pPr>
      <w:r w:rsidRPr="0095071B">
        <w:rPr>
          <w:rFonts w:ascii="Times New Roman" w:eastAsia="Times New Roman" w:hAnsi="Times New Roman" w:cs="Times New Roman"/>
          <w:b/>
          <w:bCs/>
          <w:color w:val="1D1D1B"/>
          <w:sz w:val="28"/>
          <w:szCs w:val="28"/>
          <w:lang w:val="ru-RU" w:eastAsia="ru-RU"/>
        </w:rPr>
        <w:t xml:space="preserve">до </w:t>
      </w:r>
      <w:proofErr w:type="spellStart"/>
      <w:r w:rsidRPr="0095071B">
        <w:rPr>
          <w:rFonts w:ascii="Times New Roman" w:eastAsia="Times New Roman" w:hAnsi="Times New Roman" w:cs="Times New Roman"/>
          <w:b/>
          <w:bCs/>
          <w:color w:val="1D1D1B"/>
          <w:sz w:val="28"/>
          <w:szCs w:val="28"/>
          <w:lang w:val="ru-RU" w:eastAsia="ru-RU"/>
        </w:rPr>
        <w:t>Програми</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підтримки</w:t>
      </w:r>
      <w:proofErr w:type="spellEnd"/>
      <w:r w:rsidRPr="0095071B">
        <w:rPr>
          <w:rFonts w:ascii="Times New Roman" w:eastAsia="Times New Roman" w:hAnsi="Times New Roman" w:cs="Times New Roman"/>
          <w:b/>
          <w:bCs/>
          <w:color w:val="1D1D1B"/>
          <w:sz w:val="28"/>
          <w:szCs w:val="28"/>
          <w:lang w:val="ru-RU" w:eastAsia="ru-RU"/>
        </w:rPr>
        <w:t xml:space="preserve"> та </w:t>
      </w:r>
      <w:proofErr w:type="spellStart"/>
      <w:r w:rsidRPr="0095071B">
        <w:rPr>
          <w:rFonts w:ascii="Times New Roman" w:eastAsia="Times New Roman" w:hAnsi="Times New Roman" w:cs="Times New Roman"/>
          <w:b/>
          <w:bCs/>
          <w:color w:val="1D1D1B"/>
          <w:sz w:val="28"/>
          <w:szCs w:val="28"/>
          <w:lang w:val="ru-RU" w:eastAsia="ru-RU"/>
        </w:rPr>
        <w:t>розвитку</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молоді</w:t>
      </w:r>
      <w:proofErr w:type="spellEnd"/>
      <w:r w:rsidRPr="0095071B">
        <w:rPr>
          <w:rFonts w:ascii="Times New Roman" w:eastAsia="Times New Roman" w:hAnsi="Times New Roman" w:cs="Times New Roman"/>
          <w:b/>
          <w:bCs/>
          <w:color w:val="1D1D1B"/>
          <w:sz w:val="28"/>
          <w:szCs w:val="28"/>
          <w:lang w:val="ru-RU" w:eastAsia="ru-RU"/>
        </w:rPr>
        <w:t xml:space="preserve"> Димерської </w:t>
      </w:r>
      <w:proofErr w:type="spellStart"/>
      <w:r w:rsidRPr="0095071B">
        <w:rPr>
          <w:rFonts w:ascii="Times New Roman" w:eastAsia="Times New Roman" w:hAnsi="Times New Roman" w:cs="Times New Roman"/>
          <w:b/>
          <w:bCs/>
          <w:color w:val="1D1D1B"/>
          <w:sz w:val="28"/>
          <w:szCs w:val="28"/>
          <w:lang w:val="ru-RU" w:eastAsia="ru-RU"/>
        </w:rPr>
        <w:t>селищної</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територіальної</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громади</w:t>
      </w:r>
      <w:proofErr w:type="spellEnd"/>
      <w:r w:rsidRPr="0095071B">
        <w:rPr>
          <w:rFonts w:ascii="Times New Roman" w:eastAsia="Times New Roman" w:hAnsi="Times New Roman" w:cs="Times New Roman"/>
          <w:b/>
          <w:bCs/>
          <w:color w:val="1D1D1B"/>
          <w:sz w:val="28"/>
          <w:szCs w:val="28"/>
          <w:lang w:val="ru-RU" w:eastAsia="ru-RU"/>
        </w:rPr>
        <w:t xml:space="preserve"> на 2026-2029 роки</w:t>
      </w:r>
    </w:p>
    <w:p w14:paraId="16106B8C" w14:textId="3BE02DA1" w:rsidR="0095071B" w:rsidRPr="0095071B" w:rsidRDefault="0095071B" w:rsidP="001A091C">
      <w:pPr>
        <w:shd w:val="clear" w:color="auto" w:fill="FFFFFF"/>
        <w:rPr>
          <w:rFonts w:ascii="Times New Roman" w:hAnsi="Times New Roman" w:cs="Times New Roman"/>
          <w:sz w:val="28"/>
          <w:szCs w:val="28"/>
          <w:lang w:val="ru-RU"/>
        </w:rPr>
      </w:pPr>
      <w:r w:rsidRPr="0095071B">
        <w:rPr>
          <w:rFonts w:ascii="Times New Roman" w:eastAsia="Times New Roman" w:hAnsi="Times New Roman" w:cs="Times New Roman"/>
          <w:color w:val="1D1D1B"/>
          <w:sz w:val="28"/>
          <w:szCs w:val="28"/>
          <w:lang w:val="ru-RU" w:eastAsia="ru-RU"/>
        </w:rPr>
        <w:t> </w:t>
      </w:r>
    </w:p>
    <w:tbl>
      <w:tblPr>
        <w:tblW w:w="14564" w:type="dxa"/>
        <w:tblInd w:w="134" w:type="dxa"/>
        <w:tblLayout w:type="fixed"/>
        <w:tblCellMar>
          <w:left w:w="10" w:type="dxa"/>
          <w:right w:w="10" w:type="dxa"/>
        </w:tblCellMar>
        <w:tblLook w:val="0000" w:firstRow="0" w:lastRow="0" w:firstColumn="0" w:lastColumn="0" w:noHBand="0" w:noVBand="0"/>
      </w:tblPr>
      <w:tblGrid>
        <w:gridCol w:w="425"/>
        <w:gridCol w:w="7513"/>
        <w:gridCol w:w="4665"/>
        <w:gridCol w:w="288"/>
        <w:gridCol w:w="35"/>
        <w:gridCol w:w="1391"/>
        <w:gridCol w:w="247"/>
      </w:tblGrid>
      <w:tr w:rsidR="0095071B" w:rsidRPr="0095071B" w14:paraId="6AB21B43" w14:textId="77777777" w:rsidTr="00B246A2">
        <w:trPr>
          <w:trHeight w:val="495"/>
          <w:tblHeader/>
        </w:trPr>
        <w:tc>
          <w:tcPr>
            <w:tcW w:w="425" w:type="dxa"/>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0EFA968E" w14:textId="77777777" w:rsidR="0095071B" w:rsidRPr="0095071B" w:rsidRDefault="0095071B" w:rsidP="00BF4334">
            <w:pPr>
              <w:jc w:val="center"/>
              <w:rPr>
                <w:rFonts w:ascii="Times New Roman" w:hAnsi="Times New Roman" w:cs="Times New Roman"/>
                <w:sz w:val="24"/>
                <w:szCs w:val="24"/>
              </w:rPr>
            </w:pPr>
            <w:r w:rsidRPr="0095071B">
              <w:rPr>
                <w:rFonts w:ascii="Times New Roman" w:eastAsia="Times New Roman" w:hAnsi="Times New Roman" w:cs="Times New Roman"/>
                <w:b/>
                <w:bCs/>
                <w:sz w:val="24"/>
                <w:szCs w:val="24"/>
                <w:lang w:val="ru-RU" w:eastAsia="ru-RU"/>
              </w:rPr>
              <w:t>№</w:t>
            </w:r>
          </w:p>
        </w:tc>
        <w:tc>
          <w:tcPr>
            <w:tcW w:w="7513" w:type="dxa"/>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3E6E7E02" w14:textId="77777777" w:rsidR="0095071B" w:rsidRPr="0095071B" w:rsidRDefault="0095071B" w:rsidP="00BF4334">
            <w:pPr>
              <w:jc w:val="center"/>
              <w:rPr>
                <w:rFonts w:ascii="Times New Roman" w:hAnsi="Times New Roman" w:cs="Times New Roman"/>
                <w:sz w:val="24"/>
                <w:szCs w:val="24"/>
              </w:rPr>
            </w:pPr>
            <w:proofErr w:type="spellStart"/>
            <w:r w:rsidRPr="0095071B">
              <w:rPr>
                <w:rFonts w:ascii="Times New Roman" w:eastAsia="Times New Roman" w:hAnsi="Times New Roman" w:cs="Times New Roman"/>
                <w:b/>
                <w:bCs/>
                <w:sz w:val="24"/>
                <w:szCs w:val="24"/>
                <w:lang w:val="ru-RU" w:eastAsia="ru-RU"/>
              </w:rPr>
              <w:t>Зміст</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заходів</w:t>
            </w:r>
            <w:proofErr w:type="spellEnd"/>
          </w:p>
        </w:tc>
        <w:tc>
          <w:tcPr>
            <w:tcW w:w="4665" w:type="dxa"/>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2FE4E3F3" w14:textId="77777777" w:rsidR="0095071B" w:rsidRPr="0095071B" w:rsidRDefault="0095071B" w:rsidP="00BF4334">
            <w:pPr>
              <w:jc w:val="center"/>
              <w:rPr>
                <w:rFonts w:ascii="Times New Roman" w:hAnsi="Times New Roman" w:cs="Times New Roman"/>
                <w:sz w:val="24"/>
                <w:szCs w:val="24"/>
              </w:rPr>
            </w:pPr>
            <w:proofErr w:type="spellStart"/>
            <w:r w:rsidRPr="0095071B">
              <w:rPr>
                <w:rFonts w:ascii="Times New Roman" w:eastAsia="Times New Roman" w:hAnsi="Times New Roman" w:cs="Times New Roman"/>
                <w:b/>
                <w:bCs/>
                <w:sz w:val="24"/>
                <w:szCs w:val="24"/>
                <w:lang w:val="ru-RU" w:eastAsia="ru-RU"/>
              </w:rPr>
              <w:t>Відповідальні</w:t>
            </w:r>
            <w:proofErr w:type="spellEnd"/>
          </w:p>
        </w:tc>
        <w:tc>
          <w:tcPr>
            <w:tcW w:w="1714" w:type="dxa"/>
            <w:gridSpan w:val="3"/>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7B09B738" w14:textId="77777777" w:rsidR="0095071B" w:rsidRPr="0095071B" w:rsidRDefault="0095071B" w:rsidP="00BF4334">
            <w:pPr>
              <w:jc w:val="center"/>
              <w:rPr>
                <w:rFonts w:ascii="Times New Roman" w:hAnsi="Times New Roman" w:cs="Times New Roman"/>
                <w:sz w:val="24"/>
                <w:szCs w:val="24"/>
              </w:rPr>
            </w:pPr>
            <w:proofErr w:type="spellStart"/>
            <w:r w:rsidRPr="0095071B">
              <w:rPr>
                <w:rFonts w:ascii="Times New Roman" w:eastAsia="Times New Roman" w:hAnsi="Times New Roman" w:cs="Times New Roman"/>
                <w:b/>
                <w:bCs/>
                <w:sz w:val="24"/>
                <w:szCs w:val="24"/>
                <w:lang w:val="ru-RU" w:eastAsia="ru-RU"/>
              </w:rPr>
              <w:t>Термін</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реалізації</w:t>
            </w:r>
            <w:proofErr w:type="spellEnd"/>
          </w:p>
        </w:tc>
        <w:tc>
          <w:tcPr>
            <w:tcW w:w="247" w:type="dxa"/>
            <w:tcMar>
              <w:top w:w="0" w:type="dxa"/>
              <w:left w:w="10" w:type="dxa"/>
              <w:bottom w:w="0" w:type="dxa"/>
              <w:right w:w="10" w:type="dxa"/>
            </w:tcMar>
          </w:tcPr>
          <w:p w14:paraId="3EC6C64C" w14:textId="77777777" w:rsidR="0095071B" w:rsidRPr="0095071B" w:rsidRDefault="0095071B" w:rsidP="00BF4334">
            <w:pPr>
              <w:jc w:val="center"/>
              <w:rPr>
                <w:rFonts w:ascii="Times New Roman" w:hAnsi="Times New Roman" w:cs="Times New Roman"/>
                <w:sz w:val="24"/>
                <w:szCs w:val="24"/>
              </w:rPr>
            </w:pPr>
          </w:p>
        </w:tc>
      </w:tr>
      <w:tr w:rsidR="0095071B" w:rsidRPr="00334138" w14:paraId="08FF410D" w14:textId="77777777" w:rsidTr="0095071B">
        <w:trPr>
          <w:trHeight w:val="315"/>
        </w:trPr>
        <w:tc>
          <w:tcPr>
            <w:tcW w:w="14317" w:type="dxa"/>
            <w:gridSpan w:val="6"/>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DCCC862" w14:textId="77777777" w:rsidR="0095071B" w:rsidRPr="0095071B" w:rsidRDefault="0095071B" w:rsidP="00BF4334">
            <w:pPr>
              <w:rPr>
                <w:rFonts w:ascii="Times New Roman" w:hAnsi="Times New Roman" w:cs="Times New Roman"/>
                <w:sz w:val="24"/>
                <w:szCs w:val="24"/>
                <w:lang w:val="ru-RU"/>
              </w:rPr>
            </w:pPr>
            <w:r w:rsidRPr="0095071B">
              <w:rPr>
                <w:rFonts w:ascii="Times New Roman" w:eastAsia="Times New Roman" w:hAnsi="Times New Roman" w:cs="Times New Roman"/>
                <w:b/>
                <w:bCs/>
                <w:sz w:val="24"/>
                <w:szCs w:val="24"/>
                <w:lang w:val="ru-RU" w:eastAsia="ru-RU"/>
              </w:rPr>
              <w:t xml:space="preserve">                            Здоровий та </w:t>
            </w:r>
            <w:proofErr w:type="spellStart"/>
            <w:r w:rsidRPr="0095071B">
              <w:rPr>
                <w:rFonts w:ascii="Times New Roman" w:eastAsia="Times New Roman" w:hAnsi="Times New Roman" w:cs="Times New Roman"/>
                <w:b/>
                <w:bCs/>
                <w:sz w:val="24"/>
                <w:szCs w:val="24"/>
                <w:lang w:val="ru-RU" w:eastAsia="ru-RU"/>
              </w:rPr>
              <w:t>безпечний</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спосіб</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життя</w:t>
            </w:r>
            <w:proofErr w:type="spellEnd"/>
          </w:p>
        </w:tc>
        <w:tc>
          <w:tcPr>
            <w:tcW w:w="247" w:type="dxa"/>
            <w:tcMar>
              <w:top w:w="0" w:type="dxa"/>
              <w:left w:w="10" w:type="dxa"/>
              <w:bottom w:w="0" w:type="dxa"/>
              <w:right w:w="10" w:type="dxa"/>
            </w:tcMar>
          </w:tcPr>
          <w:p w14:paraId="443038C9" w14:textId="77777777" w:rsidR="0095071B" w:rsidRPr="0095071B" w:rsidRDefault="0095071B" w:rsidP="00BF4334">
            <w:pPr>
              <w:rPr>
                <w:rFonts w:ascii="Times New Roman" w:hAnsi="Times New Roman" w:cs="Times New Roman"/>
                <w:sz w:val="24"/>
                <w:szCs w:val="24"/>
                <w:lang w:val="ru-RU"/>
              </w:rPr>
            </w:pPr>
          </w:p>
        </w:tc>
      </w:tr>
      <w:tr w:rsidR="0095071B" w:rsidRPr="0095071B" w14:paraId="5EA64D23" w14:textId="77777777" w:rsidTr="00B246A2">
        <w:trPr>
          <w:trHeight w:val="1440"/>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6F54E2"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182EAE"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інформаційно-профілактичні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просвітницькі</w:t>
            </w:r>
            <w:proofErr w:type="spellEnd"/>
            <w:r w:rsidRPr="0095071B">
              <w:rPr>
                <w:rFonts w:ascii="Times New Roman" w:eastAsia="Times New Roman" w:hAnsi="Times New Roman" w:cs="Times New Roman"/>
                <w:sz w:val="24"/>
                <w:szCs w:val="24"/>
                <w:lang w:val="ru-RU" w:eastAsia="ru-RU"/>
              </w:rPr>
              <w:t xml:space="preserve"> заходи з </w:t>
            </w:r>
            <w:proofErr w:type="spellStart"/>
            <w:r w:rsidRPr="0095071B">
              <w:rPr>
                <w:rFonts w:ascii="Times New Roman" w:eastAsia="Times New Roman" w:hAnsi="Times New Roman" w:cs="Times New Roman"/>
                <w:sz w:val="24"/>
                <w:szCs w:val="24"/>
                <w:lang w:val="ru-RU" w:eastAsia="ru-RU"/>
              </w:rPr>
              <w:t>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навичок</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відповідальної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безпечної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поведінки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попередження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можливих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негативних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відносно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здоров'я</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молодіжному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середовищі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C3951D"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53C5372"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 р.</w:t>
            </w:r>
          </w:p>
        </w:tc>
        <w:tc>
          <w:tcPr>
            <w:tcW w:w="247" w:type="dxa"/>
            <w:tcMar>
              <w:top w:w="0" w:type="dxa"/>
              <w:left w:w="10" w:type="dxa"/>
              <w:bottom w:w="0" w:type="dxa"/>
              <w:right w:w="10" w:type="dxa"/>
            </w:tcMar>
          </w:tcPr>
          <w:p w14:paraId="565A3B6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34111999" w14:textId="77777777" w:rsidTr="00B246A2">
        <w:trPr>
          <w:trHeight w:val="128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CEA2CAE"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EC0D771"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proofErr w:type="gram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освітні</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тренінги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дискусії,інформаційні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кампанії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щодо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запобігання</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протидії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булінгу</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кібербулінгу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серед</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учнівської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15E7C9"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69ECC6"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tc>
        <w:tc>
          <w:tcPr>
            <w:tcW w:w="247" w:type="dxa"/>
            <w:tcMar>
              <w:top w:w="0" w:type="dxa"/>
              <w:left w:w="10" w:type="dxa"/>
              <w:bottom w:w="0" w:type="dxa"/>
              <w:right w:w="10" w:type="dxa"/>
            </w:tcMar>
          </w:tcPr>
          <w:p w14:paraId="20AD5135"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43D8CD7D" w14:textId="77777777" w:rsidTr="00B246A2">
        <w:trPr>
          <w:trHeight w:val="1710"/>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F0FD708"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3.</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DB8F637"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Систематично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заходи для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у тому </w:t>
            </w:r>
            <w:proofErr w:type="spellStart"/>
            <w:r w:rsidRPr="0095071B">
              <w:rPr>
                <w:rFonts w:ascii="Times New Roman" w:eastAsia="Times New Roman" w:hAnsi="Times New Roman" w:cs="Times New Roman"/>
                <w:sz w:val="24"/>
                <w:szCs w:val="24"/>
                <w:lang w:val="ru-RU" w:eastAsia="ru-RU"/>
              </w:rPr>
              <w:t>числі</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учнівської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питань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профілактики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туберкульозу</w:t>
            </w:r>
            <w:proofErr w:type="spellEnd"/>
            <w:r w:rsidRPr="0095071B">
              <w:rPr>
                <w:rFonts w:ascii="Times New Roman" w:eastAsia="Times New Roman" w:hAnsi="Times New Roman" w:cs="Times New Roman"/>
                <w:sz w:val="24"/>
                <w:szCs w:val="24"/>
                <w:lang w:val="ru-RU" w:eastAsia="ru-RU"/>
              </w:rPr>
              <w:t>, ВІЛ/</w:t>
            </w:r>
            <w:proofErr w:type="spellStart"/>
            <w:r w:rsidRPr="0095071B">
              <w:rPr>
                <w:rFonts w:ascii="Times New Roman" w:eastAsia="Times New Roman" w:hAnsi="Times New Roman" w:cs="Times New Roman"/>
                <w:sz w:val="24"/>
                <w:szCs w:val="24"/>
                <w:lang w:val="ru-RU" w:eastAsia="ru-RU"/>
              </w:rPr>
              <w:t>СНІДу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вживання</w:t>
            </w:r>
            <w:proofErr w:type="spellEnd"/>
            <w:r w:rsidRPr="0095071B">
              <w:rPr>
                <w:rFonts w:ascii="Times New Roman" w:eastAsia="Times New Roman" w:hAnsi="Times New Roman" w:cs="Times New Roman"/>
                <w:sz w:val="24"/>
                <w:szCs w:val="24"/>
                <w:lang w:val="ru-RU" w:eastAsia="ru-RU"/>
              </w:rPr>
              <w:t xml:space="preserve"> алкоголю, </w:t>
            </w:r>
            <w:proofErr w:type="spellStart"/>
            <w:r w:rsidRPr="0095071B">
              <w:rPr>
                <w:rFonts w:ascii="Times New Roman" w:eastAsia="Times New Roman" w:hAnsi="Times New Roman" w:cs="Times New Roman"/>
                <w:sz w:val="24"/>
                <w:szCs w:val="24"/>
                <w:lang w:val="ru-RU" w:eastAsia="ru-RU"/>
              </w:rPr>
              <w:t>наркотиків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тютюнопаління</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CA918A"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53E5B2F"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tc>
        <w:tc>
          <w:tcPr>
            <w:tcW w:w="247" w:type="dxa"/>
            <w:tcMar>
              <w:top w:w="0" w:type="dxa"/>
              <w:left w:w="10" w:type="dxa"/>
              <w:bottom w:w="0" w:type="dxa"/>
              <w:right w:w="10" w:type="dxa"/>
            </w:tcMar>
          </w:tcPr>
          <w:p w14:paraId="543D043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61709114" w14:textId="77777777" w:rsidTr="00B246A2">
        <w:trPr>
          <w:trHeight w:val="1620"/>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F4FFDC3"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4.</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AC71B5F"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з </w:t>
            </w:r>
            <w:proofErr w:type="spellStart"/>
            <w:proofErr w:type="gram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змістовного</w:t>
            </w:r>
            <w:proofErr w:type="spellEnd"/>
            <w:proofErr w:type="gramEnd"/>
            <w:r w:rsidRPr="0095071B">
              <w:rPr>
                <w:rFonts w:ascii="Times New Roman" w:eastAsia="Times New Roman" w:hAnsi="Times New Roman" w:cs="Times New Roman"/>
                <w:sz w:val="24"/>
                <w:szCs w:val="24"/>
                <w:lang w:val="ru-RU" w:eastAsia="ru-RU"/>
              </w:rPr>
              <w:t xml:space="preserve"> активного </w:t>
            </w:r>
            <w:proofErr w:type="spellStart"/>
            <w:r w:rsidRPr="0095071B">
              <w:rPr>
                <w:rFonts w:ascii="Times New Roman" w:eastAsia="Times New Roman" w:hAnsi="Times New Roman" w:cs="Times New Roman"/>
                <w:sz w:val="24"/>
                <w:szCs w:val="24"/>
                <w:lang w:val="ru-RU" w:eastAsia="ru-RU"/>
              </w:rPr>
              <w:t>дозвілля</w:t>
            </w:r>
            <w:proofErr w:type="spellEnd"/>
            <w:r w:rsidRPr="0095071B">
              <w:rPr>
                <w:rFonts w:ascii="Times New Roman" w:eastAsia="Times New Roman" w:hAnsi="Times New Roman" w:cs="Times New Roman"/>
                <w:sz w:val="24"/>
                <w:szCs w:val="24"/>
                <w:lang w:val="ru-RU" w:eastAsia="ru-RU"/>
              </w:rPr>
              <w:t xml:space="preserve">, в т.ч.: </w:t>
            </w:r>
            <w:proofErr w:type="spellStart"/>
            <w:r w:rsidRPr="0095071B">
              <w:rPr>
                <w:rFonts w:ascii="Times New Roman" w:eastAsia="Times New Roman" w:hAnsi="Times New Roman" w:cs="Times New Roman"/>
                <w:sz w:val="24"/>
                <w:szCs w:val="24"/>
                <w:lang w:val="ru-RU" w:eastAsia="ru-RU"/>
              </w:rPr>
              <w:t>туристичні</w:t>
            </w:r>
            <w:proofErr w:type="spellEnd"/>
            <w:r w:rsidRPr="0095071B">
              <w:rPr>
                <w:rFonts w:ascii="Times New Roman" w:eastAsia="Times New Roman" w:hAnsi="Times New Roman" w:cs="Times New Roman"/>
                <w:sz w:val="24"/>
                <w:szCs w:val="24"/>
                <w:lang w:val="ru-RU" w:eastAsia="ru-RU"/>
              </w:rPr>
              <w:t xml:space="preserve"> походи, </w:t>
            </w:r>
            <w:proofErr w:type="spellStart"/>
            <w:r w:rsidRPr="0095071B">
              <w:rPr>
                <w:rFonts w:ascii="Times New Roman" w:eastAsia="Times New Roman" w:hAnsi="Times New Roman" w:cs="Times New Roman"/>
                <w:sz w:val="24"/>
                <w:szCs w:val="24"/>
                <w:lang w:val="ru-RU" w:eastAsia="ru-RU"/>
              </w:rPr>
              <w:t>зустрічі</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відомими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особистостями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оздоровчі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форуми</w:t>
            </w:r>
            <w:proofErr w:type="spellEnd"/>
            <w:r w:rsidRPr="0095071B">
              <w:rPr>
                <w:rFonts w:ascii="Times New Roman" w:eastAsia="Times New Roman" w:hAnsi="Times New Roman" w:cs="Times New Roman"/>
                <w:sz w:val="24"/>
                <w:szCs w:val="24"/>
                <w:lang w:val="ru-RU" w:eastAsia="ru-RU"/>
              </w:rPr>
              <w:t>, культурно-</w:t>
            </w:r>
            <w:proofErr w:type="spellStart"/>
            <w:r w:rsidRPr="0095071B">
              <w:rPr>
                <w:rFonts w:ascii="Times New Roman" w:eastAsia="Times New Roman" w:hAnsi="Times New Roman" w:cs="Times New Roman"/>
                <w:sz w:val="24"/>
                <w:szCs w:val="24"/>
                <w:lang w:val="ru-RU" w:eastAsia="ru-RU"/>
              </w:rPr>
              <w:t>масові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фестивалі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тематичні</w:t>
            </w:r>
            <w:proofErr w:type="spellEnd"/>
            <w:r w:rsidRPr="0095071B">
              <w:rPr>
                <w:rFonts w:ascii="Times New Roman" w:eastAsia="Times New Roman" w:hAnsi="Times New Roman" w:cs="Times New Roman"/>
                <w:sz w:val="24"/>
                <w:szCs w:val="24"/>
                <w:lang w:val="ru-RU" w:eastAsia="ru-RU"/>
              </w:rPr>
              <w:t xml:space="preserve"> шоу-</w:t>
            </w:r>
            <w:proofErr w:type="spellStart"/>
            <w:r w:rsidRPr="0095071B">
              <w:rPr>
                <w:rFonts w:ascii="Times New Roman" w:eastAsia="Times New Roman" w:hAnsi="Times New Roman" w:cs="Times New Roman"/>
                <w:sz w:val="24"/>
                <w:szCs w:val="24"/>
                <w:lang w:val="ru-RU" w:eastAsia="ru-RU"/>
              </w:rPr>
              <w:t>програми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інші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71FD53"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710560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tc>
        <w:tc>
          <w:tcPr>
            <w:tcW w:w="247" w:type="dxa"/>
            <w:tcMar>
              <w:top w:w="0" w:type="dxa"/>
              <w:left w:w="10" w:type="dxa"/>
              <w:bottom w:w="0" w:type="dxa"/>
              <w:right w:w="10" w:type="dxa"/>
            </w:tcMar>
          </w:tcPr>
          <w:p w14:paraId="48C24F7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ED13A6" w:rsidRPr="0095071B" w14:paraId="20C12F7C" w14:textId="77777777" w:rsidTr="00B246A2">
        <w:trPr>
          <w:trHeight w:val="1282"/>
        </w:trPr>
        <w:tc>
          <w:tcPr>
            <w:tcW w:w="42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67A9338" w14:textId="77777777" w:rsidR="00ED13A6" w:rsidRPr="0095071B" w:rsidRDefault="00ED13A6"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5.</w:t>
            </w:r>
          </w:p>
          <w:p w14:paraId="176E94DA" w14:textId="77777777" w:rsidR="00ED13A6" w:rsidRPr="0095071B" w:rsidRDefault="00ED13A6" w:rsidP="00BF4334">
            <w:pPr>
              <w:jc w:val="center"/>
              <w:rPr>
                <w:rFonts w:ascii="Times New Roman" w:eastAsia="Times New Roman" w:hAnsi="Times New Roman" w:cs="Times New Roman"/>
                <w:sz w:val="24"/>
                <w:szCs w:val="24"/>
                <w:lang w:val="ru-RU" w:eastAsia="ru-RU"/>
              </w:rPr>
            </w:pPr>
          </w:p>
          <w:p w14:paraId="4687ACA1" w14:textId="1433B5B3" w:rsidR="00ED13A6" w:rsidRPr="001A091C" w:rsidRDefault="00ED13A6" w:rsidP="001A091C">
            <w:pP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5DF66BE9"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w:t>
            </w:r>
            <w:proofErr w:type="gramStart"/>
            <w:r w:rsidRPr="0095071B">
              <w:rPr>
                <w:rFonts w:ascii="Times New Roman" w:eastAsia="Times New Roman" w:hAnsi="Times New Roman" w:cs="Times New Roman"/>
                <w:sz w:val="24"/>
                <w:szCs w:val="24"/>
                <w:lang w:val="ru-RU" w:eastAsia="ru-RU"/>
              </w:rPr>
              <w:t xml:space="preserve">з  </w:t>
            </w:r>
            <w:proofErr w:type="spellStart"/>
            <w:r w:rsidRPr="0095071B">
              <w:rPr>
                <w:rFonts w:ascii="Times New Roman" w:eastAsia="Times New Roman" w:hAnsi="Times New Roman" w:cs="Times New Roman"/>
                <w:sz w:val="24"/>
                <w:szCs w:val="24"/>
                <w:lang w:val="ru-RU" w:eastAsia="ru-RU"/>
              </w:rPr>
              <w:t>безпеки</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життєдіяльності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знання</w:t>
            </w:r>
            <w:proofErr w:type="spellEnd"/>
            <w:r w:rsidRPr="0095071B">
              <w:rPr>
                <w:rFonts w:ascii="Times New Roman" w:eastAsia="Times New Roman" w:hAnsi="Times New Roman" w:cs="Times New Roman"/>
                <w:sz w:val="24"/>
                <w:szCs w:val="24"/>
                <w:lang w:val="ru-RU" w:eastAsia="ru-RU"/>
              </w:rPr>
              <w:t xml:space="preserve"> правил </w:t>
            </w:r>
            <w:proofErr w:type="spellStart"/>
            <w:r w:rsidRPr="0095071B">
              <w:rPr>
                <w:rFonts w:ascii="Times New Roman" w:eastAsia="Times New Roman" w:hAnsi="Times New Roman" w:cs="Times New Roman"/>
                <w:sz w:val="24"/>
                <w:szCs w:val="24"/>
                <w:lang w:val="ru-RU" w:eastAsia="ru-RU"/>
              </w:rPr>
              <w:t>дорожнього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руху</w:t>
            </w:r>
            <w:proofErr w:type="spellEnd"/>
            <w:r w:rsidRPr="0095071B">
              <w:rPr>
                <w:rFonts w:ascii="Times New Roman" w:eastAsia="Times New Roman" w:hAnsi="Times New Roman" w:cs="Times New Roman"/>
                <w:sz w:val="24"/>
                <w:szCs w:val="24"/>
                <w:lang w:val="ru-RU" w:eastAsia="ru-RU"/>
              </w:rPr>
              <w:t xml:space="preserve">, в т.ч.: </w:t>
            </w:r>
            <w:proofErr w:type="spellStart"/>
            <w:r w:rsidRPr="0095071B">
              <w:rPr>
                <w:rFonts w:ascii="Times New Roman" w:eastAsia="Times New Roman" w:hAnsi="Times New Roman" w:cs="Times New Roman"/>
                <w:sz w:val="24"/>
                <w:szCs w:val="24"/>
                <w:lang w:val="ru-RU" w:eastAsia="ru-RU"/>
              </w:rPr>
              <w:t>акції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семінари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практичні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заняття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тренінги</w:t>
            </w:r>
            <w:proofErr w:type="spellEnd"/>
            <w:r w:rsidRPr="0095071B">
              <w:rPr>
                <w:rFonts w:ascii="Times New Roman" w:eastAsia="Times New Roman" w:hAnsi="Times New Roman" w:cs="Times New Roman"/>
                <w:sz w:val="24"/>
                <w:szCs w:val="24"/>
                <w:lang w:val="ru-RU" w:eastAsia="ru-RU"/>
              </w:rPr>
              <w:t xml:space="preserve"> в  </w:t>
            </w:r>
            <w:proofErr w:type="spellStart"/>
            <w:r w:rsidRPr="0095071B">
              <w:rPr>
                <w:rFonts w:ascii="Times New Roman" w:eastAsia="Times New Roman" w:hAnsi="Times New Roman" w:cs="Times New Roman"/>
                <w:sz w:val="24"/>
                <w:szCs w:val="24"/>
                <w:lang w:val="ru-RU" w:eastAsia="ru-RU"/>
              </w:rPr>
              <w:t>навчальних</w:t>
            </w:r>
            <w:proofErr w:type="spellEnd"/>
            <w:r w:rsidRPr="0095071B">
              <w:rPr>
                <w:rFonts w:ascii="Times New Roman" w:eastAsia="Times New Roman" w:hAnsi="Times New Roman" w:cs="Times New Roman"/>
                <w:sz w:val="24"/>
                <w:szCs w:val="24"/>
                <w:lang w:val="ru-RU" w:eastAsia="ru-RU"/>
              </w:rPr>
              <w:t xml:space="preserve"> закладах, </w:t>
            </w:r>
            <w:proofErr w:type="spellStart"/>
            <w:r w:rsidRPr="0095071B">
              <w:rPr>
                <w:rFonts w:ascii="Times New Roman" w:eastAsia="Times New Roman" w:hAnsi="Times New Roman" w:cs="Times New Roman"/>
                <w:sz w:val="24"/>
                <w:szCs w:val="24"/>
                <w:lang w:val="ru-RU" w:eastAsia="ru-RU"/>
              </w:rPr>
              <w:t>місцях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масового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відпочинку</w:t>
            </w:r>
            <w:proofErr w:type="spellEnd"/>
            <w:r w:rsidRPr="0095071B">
              <w:rPr>
                <w:rFonts w:ascii="Times New Roman" w:eastAsia="Times New Roman" w:hAnsi="Times New Roman" w:cs="Times New Roman"/>
                <w:sz w:val="24"/>
                <w:szCs w:val="24"/>
                <w:lang w:val="ru-RU" w:eastAsia="ru-RU"/>
              </w:rPr>
              <w:t xml:space="preserve">, парках, </w:t>
            </w:r>
            <w:proofErr w:type="spellStart"/>
            <w:r w:rsidRPr="0095071B">
              <w:rPr>
                <w:rFonts w:ascii="Times New Roman" w:eastAsia="Times New Roman" w:hAnsi="Times New Roman" w:cs="Times New Roman"/>
                <w:sz w:val="24"/>
                <w:szCs w:val="24"/>
                <w:lang w:val="ru-RU" w:eastAsia="ru-RU"/>
              </w:rPr>
              <w:t>площах</w:t>
            </w:r>
            <w:proofErr w:type="spellEnd"/>
            <w:r w:rsidRPr="0095071B">
              <w:rPr>
                <w:rFonts w:ascii="Times New Roman" w:eastAsia="Times New Roman" w:hAnsi="Times New Roman" w:cs="Times New Roman"/>
                <w:sz w:val="24"/>
                <w:szCs w:val="24"/>
                <w:lang w:val="ru-RU" w:eastAsia="ru-RU"/>
              </w:rPr>
              <w:t>.</w:t>
            </w:r>
          </w:p>
          <w:p w14:paraId="4AFEDCC6" w14:textId="7DB32E2B" w:rsidR="00ED13A6" w:rsidRPr="0095071B" w:rsidRDefault="00ED13A6" w:rsidP="00BF4334">
            <w:pPr>
              <w:rPr>
                <w:rFonts w:ascii="Times New Roman" w:eastAsia="Times New Roman" w:hAnsi="Times New Roman" w:cs="Times New Roman"/>
                <w:sz w:val="24"/>
                <w:szCs w:val="24"/>
                <w:lang w:val="ru-RU" w:eastAsia="ru-RU"/>
              </w:rPr>
            </w:pPr>
          </w:p>
        </w:tc>
        <w:tc>
          <w:tcPr>
            <w:tcW w:w="466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2E6880FB"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0EA5495C" w14:textId="2B8F6373" w:rsidR="00ED13A6" w:rsidRPr="0095071B" w:rsidRDefault="00ED13A6"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75FBF59B" w14:textId="77777777" w:rsidR="00ED13A6" w:rsidRPr="0095071B" w:rsidRDefault="00ED13A6"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p w14:paraId="5E0A3B6F" w14:textId="77777777" w:rsidR="00ED13A6" w:rsidRPr="0095071B" w:rsidRDefault="00ED13A6" w:rsidP="00BF4334">
            <w:pPr>
              <w:rPr>
                <w:rFonts w:ascii="Times New Roman" w:eastAsia="Times New Roman" w:hAnsi="Times New Roman" w:cs="Times New Roman"/>
                <w:sz w:val="24"/>
                <w:szCs w:val="24"/>
                <w:lang w:val="ru-RU" w:eastAsia="ru-RU"/>
              </w:rPr>
            </w:pPr>
          </w:p>
          <w:p w14:paraId="6B6EAD1C" w14:textId="77777777" w:rsidR="00ED13A6" w:rsidRPr="0095071B" w:rsidRDefault="00ED13A6" w:rsidP="00BF4334">
            <w:pPr>
              <w:rPr>
                <w:rFonts w:ascii="Times New Roman" w:eastAsia="Times New Roman" w:hAnsi="Times New Roman" w:cs="Times New Roman"/>
                <w:sz w:val="24"/>
                <w:szCs w:val="24"/>
                <w:lang w:val="ru-RU" w:eastAsia="ru-RU"/>
              </w:rPr>
            </w:pPr>
          </w:p>
        </w:tc>
        <w:tc>
          <w:tcPr>
            <w:tcW w:w="247" w:type="dxa"/>
            <w:vMerge w:val="restart"/>
            <w:tcMar>
              <w:top w:w="0" w:type="dxa"/>
              <w:left w:w="10" w:type="dxa"/>
              <w:bottom w:w="0" w:type="dxa"/>
              <w:right w:w="10" w:type="dxa"/>
            </w:tcMar>
          </w:tcPr>
          <w:p w14:paraId="0FF40DC6" w14:textId="77777777" w:rsidR="00ED13A6" w:rsidRPr="0095071B" w:rsidRDefault="00ED13A6" w:rsidP="00BF4334">
            <w:pPr>
              <w:rPr>
                <w:rFonts w:ascii="Times New Roman" w:eastAsia="Times New Roman" w:hAnsi="Times New Roman" w:cs="Times New Roman"/>
                <w:sz w:val="24"/>
                <w:szCs w:val="24"/>
                <w:lang w:val="ru-RU" w:eastAsia="ru-RU"/>
              </w:rPr>
            </w:pPr>
          </w:p>
        </w:tc>
      </w:tr>
      <w:tr w:rsidR="00ED13A6" w:rsidRPr="0095071B" w14:paraId="65F5CF4B" w14:textId="77777777" w:rsidTr="00B246A2">
        <w:trPr>
          <w:trHeight w:val="1352"/>
        </w:trPr>
        <w:tc>
          <w:tcPr>
            <w:tcW w:w="42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4EF3774D" w14:textId="77777777" w:rsidR="00ED13A6" w:rsidRPr="0095071B" w:rsidRDefault="00ED13A6" w:rsidP="001A091C">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p>
        </w:tc>
        <w:tc>
          <w:tcPr>
            <w:tcW w:w="7513"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D349884"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w:t>
            </w:r>
            <w:proofErr w:type="spellStart"/>
            <w:r w:rsidRPr="0095071B">
              <w:rPr>
                <w:rFonts w:ascii="Times New Roman" w:eastAsia="Times New Roman" w:hAnsi="Times New Roman" w:cs="Times New Roman"/>
                <w:sz w:val="24"/>
                <w:szCs w:val="24"/>
                <w:lang w:val="ru-RU" w:eastAsia="ru-RU"/>
              </w:rPr>
              <w:t>щодо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адаптації</w:t>
            </w:r>
            <w:proofErr w:type="spell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корисного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використання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сучасних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інформаційних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технологій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профілактики</w:t>
            </w:r>
            <w:proofErr w:type="spellEnd"/>
            <w:r w:rsidRPr="0095071B">
              <w:rPr>
                <w:rFonts w:ascii="Times New Roman" w:eastAsia="Times New Roman" w:hAnsi="Times New Roman" w:cs="Times New Roman"/>
                <w:sz w:val="24"/>
                <w:szCs w:val="24"/>
                <w:lang w:val="ru-RU" w:eastAsia="ru-RU"/>
              </w:rPr>
              <w:t xml:space="preserve"> негативного </w:t>
            </w:r>
            <w:proofErr w:type="spellStart"/>
            <w:r w:rsidRPr="0095071B">
              <w:rPr>
                <w:rFonts w:ascii="Times New Roman" w:eastAsia="Times New Roman" w:hAnsi="Times New Roman" w:cs="Times New Roman"/>
                <w:sz w:val="24"/>
                <w:szCs w:val="24"/>
                <w:lang w:val="ru-RU" w:eastAsia="ru-RU"/>
              </w:rPr>
              <w:t>впливу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Інтернету</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підлітків</w:t>
            </w:r>
            <w:proofErr w:type="spellEnd"/>
            <w:r w:rsidRPr="0095071B">
              <w:rPr>
                <w:rFonts w:ascii="Times New Roman" w:eastAsia="Times New Roman" w:hAnsi="Times New Roman" w:cs="Times New Roman"/>
                <w:sz w:val="24"/>
                <w:szCs w:val="24"/>
                <w:lang w:val="ru-RU" w:eastAsia="ru-RU"/>
              </w:rPr>
              <w:t xml:space="preserve"> та молодь.</w:t>
            </w:r>
          </w:p>
        </w:tc>
        <w:tc>
          <w:tcPr>
            <w:tcW w:w="466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15CBEE1A"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07C2B291" w14:textId="77777777" w:rsidR="00ED13A6" w:rsidRPr="0095071B" w:rsidRDefault="00ED13A6"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p w14:paraId="4B7A0F85" w14:textId="77777777" w:rsidR="00ED13A6" w:rsidRPr="0095071B" w:rsidRDefault="00ED13A6" w:rsidP="00BF4334">
            <w:pPr>
              <w:rPr>
                <w:rFonts w:ascii="Times New Roman" w:eastAsia="Times New Roman" w:hAnsi="Times New Roman" w:cs="Times New Roman"/>
                <w:sz w:val="24"/>
                <w:szCs w:val="24"/>
                <w:lang w:val="ru-RU" w:eastAsia="ru-RU"/>
              </w:rPr>
            </w:pPr>
          </w:p>
        </w:tc>
        <w:tc>
          <w:tcPr>
            <w:tcW w:w="247" w:type="dxa"/>
            <w:vMerge/>
            <w:tcMar>
              <w:top w:w="0" w:type="dxa"/>
              <w:left w:w="10" w:type="dxa"/>
              <w:bottom w:w="0" w:type="dxa"/>
              <w:right w:w="10" w:type="dxa"/>
            </w:tcMar>
          </w:tcPr>
          <w:p w14:paraId="24B24460" w14:textId="77777777" w:rsidR="00ED13A6" w:rsidRPr="0095071B" w:rsidRDefault="00ED13A6" w:rsidP="00BF4334">
            <w:pPr>
              <w:rPr>
                <w:rFonts w:ascii="Times New Roman" w:eastAsia="Times New Roman" w:hAnsi="Times New Roman" w:cs="Times New Roman"/>
                <w:sz w:val="24"/>
                <w:szCs w:val="24"/>
                <w:lang w:val="ru-RU" w:eastAsia="ru-RU"/>
              </w:rPr>
            </w:pPr>
          </w:p>
        </w:tc>
      </w:tr>
      <w:tr w:rsidR="0095071B" w:rsidRPr="00334138" w14:paraId="4B2B5241" w14:textId="77777777" w:rsidTr="00B246A2">
        <w:trPr>
          <w:trHeight w:val="12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E47779F" w14:textId="77777777" w:rsidR="0095071B" w:rsidRPr="0095071B" w:rsidRDefault="0095071B" w:rsidP="00BF4334">
            <w:pPr>
              <w:jc w:val="cente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A8C7415" w14:textId="471EF092" w:rsidR="0095071B" w:rsidRPr="0095071B" w:rsidRDefault="0095071B" w:rsidP="00BF4334">
            <w:pPr>
              <w:rPr>
                <w:rFonts w:ascii="Times New Roman" w:hAnsi="Times New Roman" w:cs="Times New Roman"/>
                <w:sz w:val="24"/>
                <w:szCs w:val="24"/>
                <w:lang w:val="ru-RU"/>
              </w:rPr>
            </w:pPr>
            <w:r w:rsidRPr="0095071B">
              <w:rPr>
                <w:rFonts w:ascii="Times New Roman" w:eastAsia="Times New Roman" w:hAnsi="Times New Roman" w:cs="Times New Roman"/>
                <w:b/>
                <w:bCs/>
                <w:sz w:val="24"/>
                <w:szCs w:val="24"/>
                <w:lang w:val="uk-UA" w:eastAsia="ru-RU"/>
              </w:rPr>
              <w:t>Національно</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val="uk-UA" w:eastAsia="ru-RU"/>
              </w:rPr>
              <w:t>патріотичне</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виховання</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val="uk-UA" w:eastAsia="ru-RU"/>
              </w:rPr>
              <w:t>здійснення</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заходів</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uk-UA" w:eastAsia="ru-RU"/>
              </w:rPr>
              <w:t>спрямованих</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на</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утвердження</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патріотизму</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uk-UA" w:eastAsia="ru-RU"/>
              </w:rPr>
              <w:t>громадянської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свідомості</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й</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активної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громадянської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позиції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молоді</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uk-UA" w:eastAsia="ru-RU"/>
              </w:rPr>
              <w:t>розвиток</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молодіжного</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руху</w:t>
            </w:r>
            <w:r w:rsidRPr="0095071B">
              <w:rPr>
                <w:rFonts w:ascii="Times New Roman" w:eastAsia="Times New Roman" w:hAnsi="Times New Roman" w:cs="Times New Roman"/>
                <w:b/>
                <w:bCs/>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94E3142"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7C46C79"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247" w:type="dxa"/>
            <w:tcMar>
              <w:top w:w="0" w:type="dxa"/>
              <w:left w:w="10" w:type="dxa"/>
              <w:bottom w:w="0" w:type="dxa"/>
              <w:right w:w="10" w:type="dxa"/>
            </w:tcMar>
          </w:tcPr>
          <w:p w14:paraId="658219F9"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288BFA6C" w14:textId="77777777" w:rsidTr="00B246A2">
        <w:trPr>
          <w:trHeight w:val="1060"/>
        </w:trPr>
        <w:tc>
          <w:tcPr>
            <w:tcW w:w="42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57FF5790"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w:t>
            </w:r>
          </w:p>
          <w:p w14:paraId="79CF01E1" w14:textId="77777777" w:rsidR="0095071B" w:rsidRPr="0095071B" w:rsidRDefault="0095071B" w:rsidP="00BF4334">
            <w:pPr>
              <w:jc w:val="center"/>
              <w:rPr>
                <w:rFonts w:ascii="Times New Roman" w:eastAsia="Times New Roman" w:hAnsi="Times New Roman" w:cs="Times New Roman"/>
                <w:sz w:val="24"/>
                <w:szCs w:val="24"/>
                <w:lang w:val="ru-RU" w:eastAsia="ru-RU"/>
              </w:rPr>
            </w:pPr>
          </w:p>
          <w:p w14:paraId="60CF0863" w14:textId="24810330" w:rsidR="0095071B" w:rsidRPr="0095071B" w:rsidRDefault="0095071B" w:rsidP="00BF4334">
            <w:pP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B5932FE" w14:textId="343586AD"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Створити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сприяти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роботі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gramStart"/>
            <w:r w:rsidRPr="0095071B">
              <w:rPr>
                <w:rFonts w:ascii="Times New Roman" w:eastAsia="Times New Roman" w:hAnsi="Times New Roman" w:cs="Times New Roman"/>
                <w:sz w:val="24"/>
                <w:szCs w:val="24"/>
                <w:lang w:val="ru-RU" w:eastAsia="ru-RU"/>
              </w:rPr>
              <w:t>ради .</w:t>
            </w:r>
            <w:proofErr w:type="spellStart"/>
            <w:r w:rsidRPr="0095071B">
              <w:rPr>
                <w:rFonts w:ascii="Times New Roman" w:eastAsia="Times New Roman" w:hAnsi="Times New Roman" w:cs="Times New Roman"/>
                <w:sz w:val="24"/>
                <w:szCs w:val="24"/>
                <w:lang w:val="ru-RU" w:eastAsia="ru-RU"/>
              </w:rPr>
              <w:t>Організація</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опитувань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серед</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громади</w:t>
            </w:r>
            <w:proofErr w:type="spellEnd"/>
            <w:r w:rsidRPr="0095071B">
              <w:rPr>
                <w:rFonts w:ascii="Times New Roman" w:eastAsia="Times New Roman" w:hAnsi="Times New Roman" w:cs="Times New Roman"/>
                <w:sz w:val="24"/>
                <w:szCs w:val="24"/>
                <w:lang w:val="ru-RU" w:eastAsia="ru-RU"/>
              </w:rPr>
              <w:t xml:space="preserve"> з метою </w:t>
            </w:r>
            <w:proofErr w:type="spellStart"/>
            <w:r w:rsidRPr="0095071B">
              <w:rPr>
                <w:rFonts w:ascii="Times New Roman" w:eastAsia="Times New Roman" w:hAnsi="Times New Roman" w:cs="Times New Roman"/>
                <w:sz w:val="24"/>
                <w:szCs w:val="24"/>
                <w:lang w:val="ru-RU" w:eastAsia="ru-RU"/>
              </w:rPr>
              <w:t>вивчення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думок,визначення</w:t>
            </w:r>
            <w:proofErr w:type="spellEnd"/>
            <w:r w:rsidRPr="0095071B">
              <w:rPr>
                <w:rFonts w:ascii="Times New Roman" w:eastAsia="Times New Roman" w:hAnsi="Times New Roman" w:cs="Times New Roman"/>
                <w:sz w:val="24"/>
                <w:szCs w:val="24"/>
                <w:lang w:val="ru-RU" w:eastAsia="ru-RU"/>
              </w:rPr>
              <w:t xml:space="preserve"> проблем та </w:t>
            </w:r>
            <w:proofErr w:type="spellStart"/>
            <w:r w:rsidRPr="0095071B">
              <w:rPr>
                <w:rFonts w:ascii="Times New Roman" w:eastAsia="Times New Roman" w:hAnsi="Times New Roman" w:cs="Times New Roman"/>
                <w:sz w:val="24"/>
                <w:szCs w:val="24"/>
                <w:lang w:val="ru-RU" w:eastAsia="ru-RU"/>
              </w:rPr>
              <w:t>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завдань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політики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1C34C680" w14:textId="582930D1"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2FAFDAC4"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Borders>
              <w:bottom w:val="single" w:sz="4" w:space="0" w:color="auto"/>
            </w:tcBorders>
            <w:tcMar>
              <w:top w:w="0" w:type="dxa"/>
              <w:left w:w="10" w:type="dxa"/>
              <w:bottom w:w="0" w:type="dxa"/>
              <w:right w:w="10" w:type="dxa"/>
            </w:tcMar>
          </w:tcPr>
          <w:p w14:paraId="086868D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B246A2" w:rsidRPr="00B246A2" w14:paraId="51929EFF" w14:textId="77777777" w:rsidTr="00B246A2">
        <w:trPr>
          <w:trHeight w:val="1560"/>
        </w:trPr>
        <w:tc>
          <w:tcPr>
            <w:tcW w:w="42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039E2541" w14:textId="25DE8970"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2.</w:t>
            </w:r>
          </w:p>
        </w:tc>
        <w:tc>
          <w:tcPr>
            <w:tcW w:w="7513"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507DDF7"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Забезпечити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заходів</w:t>
            </w:r>
            <w:proofErr w:type="spellEnd"/>
            <w:r w:rsidRPr="0095071B">
              <w:rPr>
                <w:rFonts w:ascii="Times New Roman" w:eastAsia="Times New Roman" w:hAnsi="Times New Roman" w:cs="Times New Roman"/>
                <w:sz w:val="24"/>
                <w:szCs w:val="24"/>
                <w:lang w:val="ru-RU" w:eastAsia="ru-RU"/>
              </w:rPr>
              <w:t xml:space="preserve"> ,</w:t>
            </w:r>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розроблених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молодiжними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дитячими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громадськими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об'єднаннями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стосовно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реалізації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політики</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громаді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79DB4523"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BF84BF2" w14:textId="53489820" w:rsidR="00B246A2" w:rsidRPr="0095071B" w:rsidRDefault="00B246A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2026- 2029 р.</w:t>
            </w:r>
          </w:p>
        </w:tc>
        <w:tc>
          <w:tcPr>
            <w:tcW w:w="247" w:type="dxa"/>
            <w:tcBorders>
              <w:top w:val="single" w:sz="4" w:space="0" w:color="auto"/>
            </w:tcBorders>
            <w:tcMar>
              <w:top w:w="0" w:type="dxa"/>
              <w:left w:w="10" w:type="dxa"/>
              <w:bottom w:w="0" w:type="dxa"/>
              <w:right w:w="10" w:type="dxa"/>
            </w:tcMar>
          </w:tcPr>
          <w:p w14:paraId="2F86630C" w14:textId="77777777" w:rsidR="00B246A2" w:rsidRPr="0095071B" w:rsidRDefault="00B246A2" w:rsidP="00BF4334">
            <w:pPr>
              <w:rPr>
                <w:rFonts w:ascii="Times New Roman" w:eastAsia="Times New Roman" w:hAnsi="Times New Roman" w:cs="Times New Roman"/>
                <w:sz w:val="24"/>
                <w:szCs w:val="24"/>
                <w:lang w:val="ru-RU" w:eastAsia="ru-RU"/>
              </w:rPr>
            </w:pPr>
          </w:p>
        </w:tc>
      </w:tr>
      <w:tr w:rsidR="0095071B" w:rsidRPr="0095071B" w14:paraId="396193FC" w14:textId="77777777" w:rsidTr="00B246A2">
        <w:trPr>
          <w:trHeight w:val="1251"/>
        </w:trPr>
        <w:tc>
          <w:tcPr>
            <w:tcW w:w="42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1D12B8AF"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3.</w:t>
            </w:r>
          </w:p>
          <w:p w14:paraId="0233C90D" w14:textId="4F483802" w:rsidR="0095071B" w:rsidRPr="0095071B" w:rsidRDefault="0095071B" w:rsidP="00BF4334">
            <w:pP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6ECA99CD" w14:textId="4597FA7B"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Забезпечити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фінансову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підтримку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активної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у форумах, </w:t>
            </w:r>
            <w:proofErr w:type="spellStart"/>
            <w:r w:rsidRPr="0095071B">
              <w:rPr>
                <w:rFonts w:ascii="Times New Roman" w:eastAsia="Times New Roman" w:hAnsi="Times New Roman" w:cs="Times New Roman"/>
                <w:sz w:val="24"/>
                <w:szCs w:val="24"/>
                <w:lang w:val="ru-RU" w:eastAsia="ru-RU"/>
              </w:rPr>
              <w:t>конференцi</w:t>
            </w:r>
            <w:proofErr w:type="gramStart"/>
            <w:r w:rsidRPr="0095071B">
              <w:rPr>
                <w:rFonts w:ascii="Times New Roman" w:eastAsia="Times New Roman" w:hAnsi="Times New Roman" w:cs="Times New Roman"/>
                <w:sz w:val="24"/>
                <w:szCs w:val="24"/>
                <w:lang w:val="ru-RU" w:eastAsia="ru-RU"/>
              </w:rPr>
              <w:t>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різного</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рівня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спрямованi</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вирiшення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актуальних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молодiжних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питань</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2A9E42B" w14:textId="65FA730F"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AA3011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 р.</w:t>
            </w:r>
          </w:p>
          <w:p w14:paraId="1A6E97EB" w14:textId="77777777" w:rsidR="0095071B" w:rsidRPr="0095071B" w:rsidRDefault="0095071B" w:rsidP="00BF4334">
            <w:pPr>
              <w:rPr>
                <w:rFonts w:ascii="Times New Roman" w:eastAsia="Times New Roman" w:hAnsi="Times New Roman" w:cs="Times New Roman"/>
                <w:sz w:val="24"/>
                <w:szCs w:val="24"/>
                <w:lang w:val="ru-RU" w:eastAsia="ru-RU"/>
              </w:rPr>
            </w:pPr>
          </w:p>
          <w:p w14:paraId="5BF1DBE9" w14:textId="4F4FE0D8" w:rsidR="0095071B" w:rsidRPr="0095071B" w:rsidRDefault="0095071B" w:rsidP="00BF4334">
            <w:pPr>
              <w:rPr>
                <w:rFonts w:ascii="Times New Roman" w:eastAsia="Times New Roman" w:hAnsi="Times New Roman" w:cs="Times New Roman"/>
                <w:sz w:val="24"/>
                <w:szCs w:val="24"/>
                <w:lang w:val="ru-RU" w:eastAsia="ru-RU"/>
              </w:rPr>
            </w:pPr>
          </w:p>
        </w:tc>
        <w:tc>
          <w:tcPr>
            <w:tcW w:w="247" w:type="dxa"/>
            <w:tcBorders>
              <w:bottom w:val="single" w:sz="4" w:space="0" w:color="auto"/>
            </w:tcBorders>
            <w:tcMar>
              <w:top w:w="0" w:type="dxa"/>
              <w:left w:w="10" w:type="dxa"/>
              <w:bottom w:w="0" w:type="dxa"/>
              <w:right w:w="10" w:type="dxa"/>
            </w:tcMar>
          </w:tcPr>
          <w:p w14:paraId="688E6264"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B246A2" w:rsidRPr="00B246A2" w14:paraId="5377A68B" w14:textId="77777777" w:rsidTr="00B246A2">
        <w:trPr>
          <w:trHeight w:val="1780"/>
        </w:trPr>
        <w:tc>
          <w:tcPr>
            <w:tcW w:w="425" w:type="dxa"/>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29A3B3A1" w14:textId="65404E6D"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 4.</w:t>
            </w:r>
          </w:p>
          <w:p w14:paraId="082EF9C3" w14:textId="77777777" w:rsidR="00B246A2" w:rsidRPr="0095071B" w:rsidRDefault="00B246A2" w:rsidP="00BF4334">
            <w:pPr>
              <w:rPr>
                <w:rFonts w:ascii="Times New Roman" w:eastAsia="Times New Roman" w:hAnsi="Times New Roman" w:cs="Times New Roman"/>
                <w:sz w:val="24"/>
                <w:szCs w:val="24"/>
                <w:lang w:val="ru-RU" w:eastAsia="ru-RU"/>
              </w:rPr>
            </w:pPr>
          </w:p>
          <w:p w14:paraId="5A7D00D6" w14:textId="3E1C02FF" w:rsidR="00B246A2" w:rsidRPr="0095071B" w:rsidRDefault="00B246A2" w:rsidP="00BF4334">
            <w:pPr>
              <w:rPr>
                <w:rFonts w:ascii="Times New Roman" w:eastAsia="Times New Roman" w:hAnsi="Times New Roman" w:cs="Times New Roman"/>
                <w:sz w:val="24"/>
                <w:szCs w:val="24"/>
                <w:lang w:val="ru-RU" w:eastAsia="ru-RU"/>
              </w:rPr>
            </w:pPr>
          </w:p>
        </w:tc>
        <w:tc>
          <w:tcPr>
            <w:tcW w:w="7513" w:type="dxa"/>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0895EA9C" w14:textId="3DD486E8"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молодіжні</w:t>
            </w:r>
            <w:proofErr w:type="spellEnd"/>
            <w:r w:rsidRPr="0095071B">
              <w:rPr>
                <w:rFonts w:ascii="Times New Roman" w:eastAsia="Times New Roman" w:hAnsi="Times New Roman" w:cs="Times New Roman"/>
                <w:sz w:val="24"/>
                <w:szCs w:val="24"/>
                <w:lang w:val="ru-RU" w:eastAsia="ru-RU"/>
              </w:rPr>
              <w:t xml:space="preserve">  заходи</w:t>
            </w:r>
            <w:proofErr w:type="gram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державних</w:t>
            </w:r>
            <w:proofErr w:type="spellEnd"/>
            <w:r w:rsidRPr="0095071B">
              <w:rPr>
                <w:rFonts w:ascii="Times New Roman" w:eastAsia="Times New Roman" w:hAnsi="Times New Roman" w:cs="Times New Roman"/>
                <w:sz w:val="24"/>
                <w:szCs w:val="24"/>
                <w:lang w:val="ru-RU" w:eastAsia="ru-RU"/>
              </w:rPr>
              <w:t xml:space="preserve"> свят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(Дня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Дня </w:t>
            </w:r>
            <w:proofErr w:type="spellStart"/>
            <w:r w:rsidRPr="0095071B">
              <w:rPr>
                <w:rFonts w:ascii="Times New Roman" w:eastAsia="Times New Roman" w:hAnsi="Times New Roman" w:cs="Times New Roman"/>
                <w:sz w:val="24"/>
                <w:szCs w:val="24"/>
                <w:lang w:val="ru-RU" w:eastAsia="ru-RU"/>
              </w:rPr>
              <w:t>Незалежності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Дня </w:t>
            </w:r>
            <w:proofErr w:type="spellStart"/>
            <w:r w:rsidRPr="0095071B">
              <w:rPr>
                <w:rFonts w:ascii="Times New Roman" w:eastAsia="Times New Roman" w:hAnsi="Times New Roman" w:cs="Times New Roman"/>
                <w:sz w:val="24"/>
                <w:szCs w:val="24"/>
                <w:lang w:val="ru-RU" w:eastAsia="ru-RU"/>
              </w:rPr>
              <w:t>Конституції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тощо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сприяють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пiдвищенню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iнтересу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до проблем </w:t>
            </w:r>
            <w:proofErr w:type="spellStart"/>
            <w:r w:rsidRPr="0095071B">
              <w:rPr>
                <w:rFonts w:ascii="Times New Roman" w:eastAsia="Times New Roman" w:hAnsi="Times New Roman" w:cs="Times New Roman"/>
                <w:sz w:val="24"/>
                <w:szCs w:val="24"/>
                <w:lang w:val="ru-RU" w:eastAsia="ru-RU"/>
              </w:rPr>
              <w:t>державотворення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розвитку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демократiї</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громадянського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суспiльства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участi</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реалiзацiї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державної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полiтики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0A1D7EEF"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289B3ED6" w14:textId="77777777" w:rsidR="00B246A2" w:rsidRPr="0095071B" w:rsidRDefault="00B246A2" w:rsidP="00BF4334">
            <w:pPr>
              <w:rPr>
                <w:rFonts w:ascii="Times New Roman" w:eastAsia="Times New Roman" w:hAnsi="Times New Roman" w:cs="Times New Roman"/>
                <w:sz w:val="24"/>
                <w:szCs w:val="24"/>
                <w:lang w:val="ru-RU" w:eastAsia="ru-RU"/>
              </w:rPr>
            </w:pPr>
          </w:p>
          <w:p w14:paraId="7A56267B" w14:textId="3B183484" w:rsidR="00B246A2" w:rsidRPr="0095071B" w:rsidRDefault="00B246A2" w:rsidP="00BF4334">
            <w:pPr>
              <w:rPr>
                <w:rFonts w:ascii="Times New Roman" w:eastAsia="Times New Roman" w:hAnsi="Times New Roman" w:cs="Times New Roman"/>
                <w:sz w:val="24"/>
                <w:szCs w:val="24"/>
                <w:lang w:val="ru-RU" w:eastAsia="ru-RU"/>
              </w:rPr>
            </w:pPr>
          </w:p>
        </w:tc>
        <w:tc>
          <w:tcPr>
            <w:tcW w:w="1714" w:type="dxa"/>
            <w:gridSpan w:val="3"/>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47E84D9B" w14:textId="76B94BD3" w:rsidR="00B246A2" w:rsidRPr="0095071B" w:rsidRDefault="00B246A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2026 – 2029 р.</w:t>
            </w:r>
          </w:p>
          <w:p w14:paraId="35F60236" w14:textId="77777777" w:rsidR="00B246A2" w:rsidRPr="0095071B" w:rsidRDefault="00B246A2" w:rsidP="00BF4334">
            <w:pPr>
              <w:rPr>
                <w:rFonts w:ascii="Times New Roman" w:eastAsia="Times New Roman" w:hAnsi="Times New Roman" w:cs="Times New Roman"/>
                <w:sz w:val="24"/>
                <w:szCs w:val="24"/>
                <w:lang w:val="ru-RU" w:eastAsia="ru-RU"/>
              </w:rPr>
            </w:pPr>
          </w:p>
          <w:p w14:paraId="39BF8F5C" w14:textId="77777777" w:rsidR="00B246A2" w:rsidRPr="0095071B" w:rsidRDefault="00B246A2" w:rsidP="00BF4334">
            <w:pPr>
              <w:rPr>
                <w:rFonts w:ascii="Times New Roman" w:eastAsia="Times New Roman" w:hAnsi="Times New Roman" w:cs="Times New Roman"/>
                <w:sz w:val="24"/>
                <w:szCs w:val="24"/>
                <w:lang w:val="ru-RU" w:eastAsia="ru-RU"/>
              </w:rPr>
            </w:pPr>
          </w:p>
          <w:p w14:paraId="560F2548" w14:textId="04BD6F44" w:rsidR="00B246A2" w:rsidRPr="0095071B" w:rsidRDefault="00B246A2" w:rsidP="00BF4334">
            <w:pPr>
              <w:rPr>
                <w:rFonts w:ascii="Times New Roman" w:eastAsia="Times New Roman" w:hAnsi="Times New Roman" w:cs="Times New Roman"/>
                <w:sz w:val="24"/>
                <w:szCs w:val="24"/>
                <w:lang w:val="ru-RU" w:eastAsia="ru-RU"/>
              </w:rPr>
            </w:pPr>
          </w:p>
        </w:tc>
        <w:tc>
          <w:tcPr>
            <w:tcW w:w="247" w:type="dxa"/>
            <w:tcBorders>
              <w:top w:val="single" w:sz="4" w:space="0" w:color="auto"/>
              <w:bottom w:val="single" w:sz="4" w:space="0" w:color="auto"/>
            </w:tcBorders>
            <w:tcMar>
              <w:top w:w="0" w:type="dxa"/>
              <w:left w:w="10" w:type="dxa"/>
              <w:bottom w:w="0" w:type="dxa"/>
              <w:right w:w="10" w:type="dxa"/>
            </w:tcMar>
          </w:tcPr>
          <w:p w14:paraId="1E162AE0" w14:textId="77777777" w:rsidR="00B246A2" w:rsidRPr="0095071B" w:rsidRDefault="00B246A2" w:rsidP="00BF4334">
            <w:pPr>
              <w:rPr>
                <w:rFonts w:ascii="Times New Roman" w:eastAsia="Times New Roman" w:hAnsi="Times New Roman" w:cs="Times New Roman"/>
                <w:sz w:val="24"/>
                <w:szCs w:val="24"/>
                <w:lang w:val="ru-RU" w:eastAsia="ru-RU"/>
              </w:rPr>
            </w:pPr>
          </w:p>
        </w:tc>
      </w:tr>
      <w:tr w:rsidR="00B246A2" w:rsidRPr="0095071B" w14:paraId="5CBA8A21" w14:textId="77777777" w:rsidTr="00B246A2">
        <w:trPr>
          <w:trHeight w:val="2650"/>
        </w:trPr>
        <w:tc>
          <w:tcPr>
            <w:tcW w:w="42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F19410F" w14:textId="1D485736"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   5.</w:t>
            </w:r>
          </w:p>
        </w:tc>
        <w:tc>
          <w:tcPr>
            <w:tcW w:w="7513"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36E1D276" w14:textId="77777777"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навчання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тренінги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семінари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круглі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столи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інші</w:t>
            </w:r>
            <w:proofErr w:type="spellEnd"/>
            <w:r w:rsidRPr="0095071B">
              <w:rPr>
                <w:rFonts w:ascii="Times New Roman" w:eastAsia="Times New Roman" w:hAnsi="Times New Roman" w:cs="Times New Roman"/>
                <w:sz w:val="24"/>
                <w:szCs w:val="24"/>
                <w:lang w:val="ru-RU" w:eastAsia="ru-RU"/>
              </w:rPr>
              <w:t xml:space="preserve"> заходи з </w:t>
            </w:r>
            <w:proofErr w:type="spellStart"/>
            <w:r w:rsidRPr="0095071B">
              <w:rPr>
                <w:rFonts w:ascii="Times New Roman" w:eastAsia="Times New Roman" w:hAnsi="Times New Roman" w:cs="Times New Roman"/>
                <w:sz w:val="24"/>
                <w:szCs w:val="24"/>
                <w:lang w:val="ru-RU" w:eastAsia="ru-RU"/>
              </w:rPr>
              <w:t>питань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патріотичного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виховання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національної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культури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1053D602"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7B45B5BB" w14:textId="77777777"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 р.</w:t>
            </w:r>
          </w:p>
        </w:tc>
        <w:tc>
          <w:tcPr>
            <w:tcW w:w="247" w:type="dxa"/>
            <w:tcBorders>
              <w:top w:val="single" w:sz="4" w:space="0" w:color="auto"/>
            </w:tcBorders>
            <w:tcMar>
              <w:top w:w="0" w:type="dxa"/>
              <w:left w:w="10" w:type="dxa"/>
              <w:bottom w:w="0" w:type="dxa"/>
              <w:right w:w="10" w:type="dxa"/>
            </w:tcMar>
          </w:tcPr>
          <w:p w14:paraId="3C59D12D" w14:textId="77777777" w:rsidR="00B246A2" w:rsidRPr="0095071B" w:rsidRDefault="00B246A2" w:rsidP="00BF4334">
            <w:pPr>
              <w:rPr>
                <w:rFonts w:ascii="Times New Roman" w:eastAsia="Times New Roman" w:hAnsi="Times New Roman" w:cs="Times New Roman"/>
                <w:sz w:val="24"/>
                <w:szCs w:val="24"/>
                <w:lang w:val="ru-RU" w:eastAsia="ru-RU"/>
              </w:rPr>
            </w:pPr>
          </w:p>
        </w:tc>
      </w:tr>
      <w:tr w:rsidR="0095071B" w:rsidRPr="0095071B" w14:paraId="46F15E8C"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F76F579"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6.</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1B4155F"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заходи з метою </w:t>
            </w:r>
            <w:proofErr w:type="spell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української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індентичності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традицій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звичаїв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побуту</w:t>
            </w:r>
            <w:proofErr w:type="spellEnd"/>
            <w:r w:rsidRPr="0095071B">
              <w:rPr>
                <w:rFonts w:ascii="Times New Roman" w:eastAsia="Times New Roman" w:hAnsi="Times New Roman" w:cs="Times New Roman"/>
                <w:sz w:val="24"/>
                <w:szCs w:val="24"/>
                <w:lang w:val="ru-RU" w:eastAsia="ru-RU"/>
              </w:rPr>
              <w:t xml:space="preserve">, фольклору </w:t>
            </w:r>
            <w:proofErr w:type="spellStart"/>
            <w:r w:rsidRPr="0095071B">
              <w:rPr>
                <w:rFonts w:ascii="Times New Roman" w:eastAsia="Times New Roman" w:hAnsi="Times New Roman" w:cs="Times New Roman"/>
                <w:sz w:val="24"/>
                <w:szCs w:val="24"/>
                <w:lang w:val="ru-RU" w:eastAsia="ru-RU"/>
              </w:rPr>
              <w:t>українського</w:t>
            </w:r>
            <w:proofErr w:type="spellEnd"/>
            <w:r w:rsidRPr="0095071B">
              <w:rPr>
                <w:rFonts w:ascii="Times New Roman" w:eastAsia="Times New Roman" w:hAnsi="Times New Roman" w:cs="Times New Roman"/>
                <w:sz w:val="24"/>
                <w:szCs w:val="24"/>
                <w:lang w:val="ru-RU" w:eastAsia="ru-RU"/>
              </w:rPr>
              <w:t xml:space="preserve"> народу.</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A4C570" w14:textId="5E013100"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95071B">
              <w:rPr>
                <w:rFonts w:ascii="Times New Roman" w:eastAsia="Times New Roman" w:hAnsi="Times New Roman" w:cs="Times New Roman"/>
                <w:sz w:val="24"/>
                <w:szCs w:val="24"/>
                <w:lang w:val="ru-RU" w:eastAsia="ru-RU"/>
              </w:rPr>
              <w:t xml:space="preserve">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3037310E"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061B7FB"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FDC067A"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32B1570"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C4EDBD"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7.</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1E12D14"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заходи з метою </w:t>
            </w:r>
            <w:proofErr w:type="spellStart"/>
            <w:r w:rsidRPr="0095071B">
              <w:rPr>
                <w:rFonts w:ascii="Times New Roman" w:eastAsia="Times New Roman" w:hAnsi="Times New Roman" w:cs="Times New Roman"/>
                <w:sz w:val="24"/>
                <w:szCs w:val="24"/>
                <w:lang w:val="ru-RU" w:eastAsia="ru-RU"/>
              </w:rPr>
              <w:t>виховання</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правової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культури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поваги</w:t>
            </w:r>
            <w:proofErr w:type="spell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Конституції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Законів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державних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символів</w:t>
            </w:r>
            <w:proofErr w:type="spellEnd"/>
            <w:r w:rsidRPr="0095071B">
              <w:rPr>
                <w:rFonts w:ascii="Times New Roman" w:eastAsia="Times New Roman" w:hAnsi="Times New Roman" w:cs="Times New Roman"/>
                <w:sz w:val="24"/>
                <w:szCs w:val="24"/>
                <w:lang w:val="ru-RU" w:eastAsia="ru-RU"/>
              </w:rPr>
              <w:t xml:space="preserve"> – Герба, Прапора, </w:t>
            </w:r>
            <w:proofErr w:type="spellStart"/>
            <w:r w:rsidRPr="0095071B">
              <w:rPr>
                <w:rFonts w:ascii="Times New Roman" w:eastAsia="Times New Roman" w:hAnsi="Times New Roman" w:cs="Times New Roman"/>
                <w:sz w:val="24"/>
                <w:szCs w:val="24"/>
                <w:lang w:val="ru-RU" w:eastAsia="ru-RU"/>
              </w:rPr>
              <w:t>Гімну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8AFB5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0CD8C606"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318C00"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ED4C234"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6FDDA547"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E24DA5"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8.</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2C97242"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Сприяти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розширенню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туристично-краєзнавчої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роботи</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спрямованої</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відродження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національних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традицій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національної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свідомості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дітей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підлітків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31141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66DD509C"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36A53BA"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2026-2029р.р</w:t>
            </w:r>
          </w:p>
        </w:tc>
        <w:tc>
          <w:tcPr>
            <w:tcW w:w="247" w:type="dxa"/>
            <w:tcMar>
              <w:top w:w="0" w:type="dxa"/>
              <w:left w:w="10" w:type="dxa"/>
              <w:bottom w:w="0" w:type="dxa"/>
              <w:right w:w="10" w:type="dxa"/>
            </w:tcMar>
          </w:tcPr>
          <w:p w14:paraId="311AE55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12906951" w14:textId="77777777" w:rsidTr="00B246A2">
        <w:trPr>
          <w:trHeight w:val="1313"/>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1A911A"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9.</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73D531D"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освітньо-інформаційних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туристично-краєзнавчих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екскурсій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позакласної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роботи</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вивчення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історії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рідного</w:t>
            </w:r>
            <w:proofErr w:type="spellEnd"/>
            <w:r w:rsidRPr="0095071B">
              <w:rPr>
                <w:rFonts w:ascii="Times New Roman" w:eastAsia="Times New Roman" w:hAnsi="Times New Roman" w:cs="Times New Roman"/>
                <w:sz w:val="24"/>
                <w:szCs w:val="24"/>
                <w:lang w:val="ru-RU" w:eastAsia="ru-RU"/>
              </w:rPr>
              <w:t xml:space="preserve"> краю.</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6AA29A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90C7BE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EFB1CE5"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41939A4D"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9250006"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10.</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B7EB77A"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та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конкурси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сприяння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патріотичному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вихованню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своєї</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країни</w:t>
            </w:r>
            <w:proofErr w:type="spellEnd"/>
            <w:r w:rsidRPr="0095071B">
              <w:rPr>
                <w:rFonts w:ascii="Times New Roman" w:eastAsia="Times New Roman" w:hAnsi="Times New Roman" w:cs="Times New Roman"/>
                <w:sz w:val="24"/>
                <w:szCs w:val="24"/>
                <w:lang w:val="ru-RU" w:eastAsia="ru-RU"/>
              </w:rPr>
              <w:t xml:space="preserve"> ,</w:t>
            </w:r>
            <w:proofErr w:type="gramEnd"/>
            <w:r w:rsidRPr="0095071B">
              <w:rPr>
                <w:rFonts w:ascii="Times New Roman" w:eastAsia="Times New Roman" w:hAnsi="Times New Roman" w:cs="Times New Roman"/>
                <w:sz w:val="24"/>
                <w:szCs w:val="24"/>
                <w:lang w:val="ru-RU" w:eastAsia="ru-RU"/>
              </w:rPr>
              <w:t xml:space="preserve"> селища в т.ч. - «Я-</w:t>
            </w:r>
            <w:proofErr w:type="spellStart"/>
            <w:r w:rsidRPr="0095071B">
              <w:rPr>
                <w:rFonts w:ascii="Times New Roman" w:eastAsia="Times New Roman" w:hAnsi="Times New Roman" w:cs="Times New Roman"/>
                <w:sz w:val="24"/>
                <w:szCs w:val="24"/>
                <w:lang w:val="ru-RU" w:eastAsia="ru-RU"/>
              </w:rPr>
              <w:t>українець</w:t>
            </w:r>
            <w:proofErr w:type="spellEnd"/>
            <w:r w:rsidRPr="0095071B">
              <w:rPr>
                <w:rFonts w:ascii="Times New Roman" w:eastAsia="Times New Roman" w:hAnsi="Times New Roman" w:cs="Times New Roman"/>
                <w:sz w:val="24"/>
                <w:szCs w:val="24"/>
                <w:lang w:val="ru-RU" w:eastAsia="ru-RU"/>
              </w:rPr>
              <w:t xml:space="preserve">!», «Я-люблю </w:t>
            </w:r>
            <w:proofErr w:type="spellStart"/>
            <w:r w:rsidRPr="0095071B">
              <w:rPr>
                <w:rFonts w:ascii="Times New Roman" w:eastAsia="Times New Roman" w:hAnsi="Times New Roman" w:cs="Times New Roman"/>
                <w:sz w:val="24"/>
                <w:szCs w:val="24"/>
                <w:lang w:val="ru-RU" w:eastAsia="ru-RU"/>
              </w:rPr>
              <w:t>Димерщину</w:t>
            </w:r>
            <w:proofErr w:type="spellEnd"/>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Це</w:t>
            </w:r>
            <w:proofErr w:type="spellEnd"/>
            <w:r w:rsidRPr="0095071B">
              <w:rPr>
                <w:rFonts w:ascii="Times New Roman" w:eastAsia="Times New Roman" w:hAnsi="Times New Roman" w:cs="Times New Roman"/>
                <w:sz w:val="24"/>
                <w:szCs w:val="24"/>
                <w:lang w:val="ru-RU" w:eastAsia="ru-RU"/>
              </w:rPr>
              <w:t xml:space="preserve">-моя громада!» «Модна </w:t>
            </w:r>
            <w:proofErr w:type="spellStart"/>
            <w:r w:rsidRPr="0095071B">
              <w:rPr>
                <w:rFonts w:ascii="Times New Roman" w:eastAsia="Times New Roman" w:hAnsi="Times New Roman" w:cs="Times New Roman"/>
                <w:sz w:val="24"/>
                <w:szCs w:val="24"/>
                <w:lang w:val="ru-RU" w:eastAsia="ru-RU"/>
              </w:rPr>
              <w:t>вишиванка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інші</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51A03B"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517CDA43"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DCE2C9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29912DB7"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A2256CB"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6934720"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11.</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1C7794"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Відзначення</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грамотами,подарунками</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талановиту</w:t>
            </w:r>
            <w:proofErr w:type="spellEnd"/>
            <w:r w:rsidRPr="0095071B">
              <w:rPr>
                <w:rFonts w:ascii="Times New Roman" w:eastAsia="Times New Roman" w:hAnsi="Times New Roman" w:cs="Times New Roman"/>
                <w:sz w:val="24"/>
                <w:szCs w:val="24"/>
                <w:lang w:val="ru-RU" w:eastAsia="ru-RU"/>
              </w:rPr>
              <w:t xml:space="preserve"> молодь, </w:t>
            </w:r>
            <w:proofErr w:type="spellStart"/>
            <w:r w:rsidRPr="0095071B">
              <w:rPr>
                <w:rFonts w:ascii="Times New Roman" w:eastAsia="Times New Roman" w:hAnsi="Times New Roman" w:cs="Times New Roman"/>
                <w:sz w:val="24"/>
                <w:szCs w:val="24"/>
                <w:lang w:val="ru-RU" w:eastAsia="ru-RU"/>
              </w:rPr>
              <w:t>активних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учасників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беруть</w:t>
            </w:r>
            <w:proofErr w:type="spellEnd"/>
            <w:r w:rsidRPr="0095071B">
              <w:rPr>
                <w:rFonts w:ascii="Times New Roman" w:eastAsia="Times New Roman" w:hAnsi="Times New Roman" w:cs="Times New Roman"/>
                <w:sz w:val="24"/>
                <w:szCs w:val="24"/>
                <w:lang w:val="ru-RU" w:eastAsia="ru-RU"/>
              </w:rPr>
              <w:t xml:space="preserve"> участь у </w:t>
            </w:r>
            <w:proofErr w:type="spellStart"/>
            <w:r w:rsidRPr="0095071B">
              <w:rPr>
                <w:rFonts w:ascii="Times New Roman" w:eastAsia="Times New Roman" w:hAnsi="Times New Roman" w:cs="Times New Roman"/>
                <w:sz w:val="24"/>
                <w:szCs w:val="24"/>
                <w:lang w:val="ru-RU" w:eastAsia="ru-RU"/>
              </w:rPr>
              <w:t>розв’язанні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актуальних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соціально-економічних</w:t>
            </w:r>
            <w:proofErr w:type="spellEnd"/>
            <w:r w:rsidRPr="0095071B">
              <w:rPr>
                <w:rFonts w:ascii="Times New Roman" w:eastAsia="Times New Roman" w:hAnsi="Times New Roman" w:cs="Times New Roman"/>
                <w:sz w:val="24"/>
                <w:szCs w:val="24"/>
                <w:lang w:val="ru-RU" w:eastAsia="ru-RU"/>
              </w:rPr>
              <w:t xml:space="preserve"> проблем </w:t>
            </w:r>
            <w:proofErr w:type="spellStart"/>
            <w:r w:rsidRPr="0095071B">
              <w:rPr>
                <w:rFonts w:ascii="Times New Roman" w:eastAsia="Times New Roman" w:hAnsi="Times New Roman" w:cs="Times New Roman"/>
                <w:sz w:val="24"/>
                <w:szCs w:val="24"/>
                <w:lang w:val="ru-RU" w:eastAsia="ru-RU"/>
              </w:rPr>
              <w:t>громади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волонтерського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руху</w:t>
            </w:r>
            <w:proofErr w:type="spellEnd"/>
            <w:r w:rsidRPr="0095071B">
              <w:rPr>
                <w:rFonts w:ascii="Times New Roman" w:eastAsia="Times New Roman" w:hAnsi="Times New Roman" w:cs="Times New Roman"/>
                <w:sz w:val="24"/>
                <w:szCs w:val="24"/>
                <w:lang w:val="ru-RU" w:eastAsia="ru-RU"/>
              </w:rPr>
              <w:t xml:space="preserve">, шляхом </w:t>
            </w:r>
            <w:proofErr w:type="spellStart"/>
            <w:r w:rsidRPr="0095071B">
              <w:rPr>
                <w:rFonts w:ascii="Times New Roman" w:eastAsia="Times New Roman" w:hAnsi="Times New Roman" w:cs="Times New Roman"/>
                <w:sz w:val="24"/>
                <w:szCs w:val="24"/>
                <w:lang w:val="ru-RU" w:eastAsia="ru-RU"/>
              </w:rPr>
              <w:t>нагородження</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E246A9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1B0100"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2502090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0D5C0A8A"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2689B7C"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12.</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21D9E9"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Створення</w:t>
            </w:r>
            <w:proofErr w:type="spellEnd"/>
            <w:r w:rsidRPr="0095071B">
              <w:rPr>
                <w:rFonts w:ascii="Times New Roman" w:eastAsia="Times New Roman" w:hAnsi="Times New Roman" w:cs="Times New Roman"/>
                <w:sz w:val="24"/>
                <w:szCs w:val="24"/>
                <w:lang w:val="ru-RU" w:eastAsia="ru-RU"/>
              </w:rPr>
              <w:t xml:space="preserve"> умов для </w:t>
            </w:r>
            <w:proofErr w:type="spellStart"/>
            <w:r w:rsidRPr="0095071B">
              <w:rPr>
                <w:rFonts w:ascii="Times New Roman" w:eastAsia="Times New Roman" w:hAnsi="Times New Roman" w:cs="Times New Roman"/>
                <w:sz w:val="24"/>
                <w:szCs w:val="24"/>
                <w:lang w:val="ru-RU" w:eastAsia="ru-RU"/>
              </w:rPr>
              <w:t>підвищення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соціальної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активності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громади,соціальної</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згуртованності</w:t>
            </w:r>
            <w:proofErr w:type="spellEnd"/>
            <w:r w:rsidRPr="0095071B">
              <w:rPr>
                <w:rFonts w:ascii="Times New Roman" w:eastAsia="Times New Roman" w:hAnsi="Times New Roman" w:cs="Times New Roman"/>
                <w:sz w:val="24"/>
                <w:szCs w:val="24"/>
                <w:lang w:val="ru-RU" w:eastAsia="ru-RU"/>
              </w:rPr>
              <w:t xml:space="preserve"> з числа </w:t>
            </w:r>
            <w:proofErr w:type="spellStart"/>
            <w:r w:rsidRPr="0095071B">
              <w:rPr>
                <w:rFonts w:ascii="Times New Roman" w:eastAsia="Times New Roman" w:hAnsi="Times New Roman" w:cs="Times New Roman"/>
                <w:sz w:val="24"/>
                <w:szCs w:val="24"/>
                <w:lang w:val="ru-RU" w:eastAsia="ru-RU"/>
              </w:rPr>
              <w:t>внутрішньопереміщенних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осіб</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1C1CE15" w14:textId="3D9EC701"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30BDEC3"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96D9E3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705093D2" w14:textId="77777777" w:rsidTr="00B246A2">
        <w:trPr>
          <w:trHeight w:val="1191"/>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0D0017"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13.</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0C92F6C"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культурно-</w:t>
            </w:r>
            <w:proofErr w:type="spellStart"/>
            <w:r w:rsidRPr="0095071B">
              <w:rPr>
                <w:rFonts w:ascii="Times New Roman" w:eastAsia="Times New Roman" w:hAnsi="Times New Roman" w:cs="Times New Roman"/>
                <w:sz w:val="24"/>
                <w:szCs w:val="24"/>
                <w:lang w:val="ru-RU" w:eastAsia="ru-RU"/>
              </w:rPr>
              <w:t>мистецьких</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освітньо-виховних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заходів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спрямованих</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ознайомлення</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історією</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традиціями</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територіальної</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громади</w:t>
            </w:r>
            <w:proofErr w:type="spellEnd"/>
            <w:r w:rsidRPr="0095071B">
              <w:rPr>
                <w:rFonts w:ascii="Times New Roman" w:eastAsia="Times New Roman" w:hAnsi="Times New Roman" w:cs="Times New Roman"/>
                <w:sz w:val="24"/>
                <w:szCs w:val="24"/>
                <w:lang w:val="ru-RU" w:eastAsia="ru-RU"/>
              </w:rPr>
              <w:t xml:space="preserve"> .</w:t>
            </w:r>
            <w:proofErr w:type="gram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12D1D7F"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AD1741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2026-2029р.р</w:t>
            </w:r>
          </w:p>
        </w:tc>
        <w:tc>
          <w:tcPr>
            <w:tcW w:w="247" w:type="dxa"/>
            <w:tcMar>
              <w:top w:w="0" w:type="dxa"/>
              <w:left w:w="10" w:type="dxa"/>
              <w:bottom w:w="0" w:type="dxa"/>
              <w:right w:w="10" w:type="dxa"/>
            </w:tcMar>
          </w:tcPr>
          <w:p w14:paraId="60607AB6" w14:textId="77777777" w:rsidR="0095071B" w:rsidRPr="0095071B" w:rsidRDefault="0095071B" w:rsidP="00BF4334">
            <w:pPr>
              <w:jc w:val="center"/>
              <w:rPr>
                <w:rFonts w:ascii="Times New Roman" w:eastAsia="Times New Roman" w:hAnsi="Times New Roman" w:cs="Times New Roman"/>
                <w:sz w:val="24"/>
                <w:szCs w:val="24"/>
                <w:lang w:val="ru-RU" w:eastAsia="ru-RU"/>
              </w:rPr>
            </w:pPr>
          </w:p>
        </w:tc>
      </w:tr>
      <w:tr w:rsidR="0095071B" w:rsidRPr="0095071B" w14:paraId="7184016F" w14:textId="77777777" w:rsidTr="0095071B">
        <w:trPr>
          <w:trHeight w:val="315"/>
        </w:trPr>
        <w:tc>
          <w:tcPr>
            <w:tcW w:w="14317" w:type="dxa"/>
            <w:gridSpan w:val="6"/>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43DB38" w14:textId="77777777" w:rsidR="0095071B" w:rsidRPr="0095071B" w:rsidRDefault="0095071B" w:rsidP="0095071B">
            <w:pPr>
              <w:spacing w:after="0" w:line="240" w:lineRule="auto"/>
              <w:rPr>
                <w:rFonts w:ascii="Times New Roman" w:eastAsia="Times New Roman" w:hAnsi="Times New Roman" w:cs="Times New Roman"/>
                <w:b/>
                <w:bCs/>
                <w:sz w:val="24"/>
                <w:szCs w:val="24"/>
                <w:lang w:val="ru-RU" w:eastAsia="ru-RU"/>
              </w:rPr>
            </w:pPr>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Підтримка</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творчих</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ініціатив</w:t>
            </w:r>
            <w:proofErr w:type="spellEnd"/>
            <w:r w:rsidRPr="0095071B">
              <w:rPr>
                <w:rFonts w:ascii="Times New Roman" w:eastAsia="Times New Roman" w:hAnsi="Times New Roman" w:cs="Times New Roman"/>
                <w:b/>
                <w:bCs/>
                <w:sz w:val="24"/>
                <w:szCs w:val="24"/>
                <w:lang w:val="ru-RU" w:eastAsia="ru-RU"/>
              </w:rPr>
              <w:t xml:space="preserve"> та </w:t>
            </w:r>
            <w:proofErr w:type="spellStart"/>
            <w:r w:rsidRPr="0095071B">
              <w:rPr>
                <w:rFonts w:ascii="Times New Roman" w:eastAsia="Times New Roman" w:hAnsi="Times New Roman" w:cs="Times New Roman"/>
                <w:b/>
                <w:bCs/>
                <w:sz w:val="24"/>
                <w:szCs w:val="24"/>
                <w:lang w:val="ru-RU" w:eastAsia="ru-RU"/>
              </w:rPr>
              <w:t>сприяння</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розвитку</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змістовного</w:t>
            </w:r>
            <w:proofErr w:type="spellEnd"/>
            <w:r w:rsidRPr="0095071B">
              <w:rPr>
                <w:rFonts w:ascii="Times New Roman" w:eastAsia="Times New Roman" w:hAnsi="Times New Roman" w:cs="Times New Roman"/>
                <w:b/>
                <w:bCs/>
                <w:sz w:val="24"/>
                <w:szCs w:val="24"/>
                <w:lang w:val="ru-RU" w:eastAsia="ru-RU"/>
              </w:rPr>
              <w:t xml:space="preserve"> </w:t>
            </w:r>
          </w:p>
          <w:p w14:paraId="6C3DDDF7" w14:textId="77777777" w:rsidR="0095071B" w:rsidRPr="0095071B" w:rsidRDefault="0095071B" w:rsidP="0095071B">
            <w:pPr>
              <w:spacing w:after="0" w:line="240" w:lineRule="auto"/>
              <w:rPr>
                <w:rFonts w:ascii="Times New Roman" w:hAnsi="Times New Roman" w:cs="Times New Roman"/>
                <w:sz w:val="24"/>
                <w:szCs w:val="24"/>
              </w:rPr>
            </w:pPr>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дозвілля</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w:t>
            </w:r>
          </w:p>
        </w:tc>
        <w:tc>
          <w:tcPr>
            <w:tcW w:w="247" w:type="dxa"/>
            <w:tcMar>
              <w:top w:w="0" w:type="dxa"/>
              <w:left w:w="10" w:type="dxa"/>
              <w:bottom w:w="0" w:type="dxa"/>
              <w:right w:w="10" w:type="dxa"/>
            </w:tcMar>
          </w:tcPr>
          <w:p w14:paraId="1C7938C8" w14:textId="77777777" w:rsidR="0095071B" w:rsidRPr="0095071B" w:rsidRDefault="0095071B" w:rsidP="00BF4334">
            <w:pPr>
              <w:rPr>
                <w:rFonts w:ascii="Times New Roman" w:hAnsi="Times New Roman" w:cs="Times New Roman"/>
                <w:sz w:val="24"/>
                <w:szCs w:val="24"/>
              </w:rPr>
            </w:pPr>
          </w:p>
        </w:tc>
      </w:tr>
      <w:tr w:rsidR="0095071B" w:rsidRPr="0095071B" w14:paraId="73440E24"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037E2AD"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B0001A8"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молодіжні</w:t>
            </w:r>
            <w:proofErr w:type="spellEnd"/>
            <w:r w:rsidRPr="0095071B">
              <w:rPr>
                <w:rFonts w:ascii="Times New Roman" w:eastAsia="Times New Roman" w:hAnsi="Times New Roman" w:cs="Times New Roman"/>
                <w:sz w:val="24"/>
                <w:szCs w:val="24"/>
                <w:lang w:val="ru-RU" w:eastAsia="ru-RU"/>
              </w:rPr>
              <w:t xml:space="preserve"> заходи до </w:t>
            </w:r>
            <w:proofErr w:type="spellStart"/>
            <w:r w:rsidRPr="0095071B">
              <w:rPr>
                <w:rFonts w:ascii="Times New Roman" w:eastAsia="Times New Roman" w:hAnsi="Times New Roman" w:cs="Times New Roman"/>
                <w:sz w:val="24"/>
                <w:szCs w:val="24"/>
                <w:lang w:val="ru-RU" w:eastAsia="ru-RU"/>
              </w:rPr>
              <w:t>відзначення</w:t>
            </w:r>
            <w:proofErr w:type="spellEnd"/>
            <w:r w:rsidRPr="0095071B">
              <w:rPr>
                <w:rFonts w:ascii="Times New Roman" w:eastAsia="Times New Roman" w:hAnsi="Times New Roman" w:cs="Times New Roman"/>
                <w:sz w:val="24"/>
                <w:szCs w:val="24"/>
                <w:lang w:val="ru-RU" w:eastAsia="ru-RU"/>
              </w:rPr>
              <w:t xml:space="preserve"> свят, </w:t>
            </w:r>
            <w:proofErr w:type="spellStart"/>
            <w:r w:rsidRPr="0095071B">
              <w:rPr>
                <w:rFonts w:ascii="Times New Roman" w:eastAsia="Times New Roman" w:hAnsi="Times New Roman" w:cs="Times New Roman"/>
                <w:sz w:val="24"/>
                <w:szCs w:val="24"/>
                <w:lang w:val="ru-RU" w:eastAsia="ru-RU"/>
              </w:rPr>
              <w:t>зокрема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Різдва</w:t>
            </w:r>
            <w:proofErr w:type="spellEnd"/>
            <w:r w:rsidRPr="0095071B">
              <w:rPr>
                <w:rFonts w:ascii="Times New Roman" w:eastAsia="Times New Roman" w:hAnsi="Times New Roman" w:cs="Times New Roman"/>
                <w:sz w:val="24"/>
                <w:szCs w:val="24"/>
                <w:lang w:val="ru-RU" w:eastAsia="ru-RU"/>
              </w:rPr>
              <w:t xml:space="preserve"> Христового, </w:t>
            </w:r>
            <w:proofErr w:type="spellStart"/>
            <w:r w:rsidRPr="0095071B">
              <w:rPr>
                <w:rFonts w:ascii="Times New Roman" w:eastAsia="Times New Roman" w:hAnsi="Times New Roman" w:cs="Times New Roman"/>
                <w:sz w:val="24"/>
                <w:szCs w:val="24"/>
                <w:lang w:val="ru-RU" w:eastAsia="ru-RU"/>
              </w:rPr>
              <w:t>Великодніх</w:t>
            </w:r>
            <w:proofErr w:type="spellEnd"/>
            <w:r w:rsidRPr="0095071B">
              <w:rPr>
                <w:rFonts w:ascii="Times New Roman" w:eastAsia="Times New Roman" w:hAnsi="Times New Roman" w:cs="Times New Roman"/>
                <w:sz w:val="24"/>
                <w:szCs w:val="24"/>
                <w:lang w:val="ru-RU" w:eastAsia="ru-RU"/>
              </w:rPr>
              <w:t xml:space="preserve"> свят, </w:t>
            </w:r>
            <w:proofErr w:type="spellStart"/>
            <w:r w:rsidRPr="0095071B">
              <w:rPr>
                <w:rFonts w:ascii="Times New Roman" w:eastAsia="Times New Roman" w:hAnsi="Times New Roman" w:cs="Times New Roman"/>
                <w:sz w:val="24"/>
                <w:szCs w:val="24"/>
                <w:lang w:val="ru-RU" w:eastAsia="ru-RU"/>
              </w:rPr>
              <w:t>Івана</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Купала,Св.Миколая</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Св.Валентина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інші</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DF6C6D4" w14:textId="0F4533D4"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366226"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46008F3"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6BB9CC54" w14:textId="77777777" w:rsidTr="00B246A2">
        <w:trPr>
          <w:trHeight w:val="1016"/>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4DF804E"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D49E250"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з </w:t>
            </w:r>
            <w:proofErr w:type="spell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творчості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зокрема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літературні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вечори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фотовиставки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творчі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майстер-класи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флешмоби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квести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інші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CB8B560" w14:textId="6CE203E9"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12EAAF"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61C20800"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7ADD8429"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1E094AC"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3</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B46287"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Сприяти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реалізації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проектів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спрямованих</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співпрацю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навчальних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закладів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освіти</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молодіжними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дитячими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об'єднаннями</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галузі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інтелектуального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розвитку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3498E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1ADBABAB"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855845A"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3C36A9C"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2A8DA0CB"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242084"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4.</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800391A"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Організація</w:t>
            </w:r>
            <w:proofErr w:type="spellEnd"/>
            <w:r w:rsidRPr="0095071B">
              <w:rPr>
                <w:rFonts w:ascii="Times New Roman" w:eastAsia="Times New Roman" w:hAnsi="Times New Roman" w:cs="Times New Roman"/>
                <w:sz w:val="24"/>
                <w:szCs w:val="24"/>
                <w:lang w:val="ru-RU" w:eastAsia="ru-RU"/>
              </w:rPr>
              <w:t xml:space="preserve"> </w:t>
            </w:r>
            <w:proofErr w:type="gramStart"/>
            <w:r w:rsidRPr="0095071B">
              <w:rPr>
                <w:rFonts w:ascii="Times New Roman" w:eastAsia="Times New Roman" w:hAnsi="Times New Roman" w:cs="Times New Roman"/>
                <w:sz w:val="24"/>
                <w:szCs w:val="24"/>
                <w:lang w:val="ru-RU" w:eastAsia="ru-RU"/>
              </w:rPr>
              <w:t xml:space="preserve">та  </w:t>
            </w:r>
            <w:proofErr w:type="spellStart"/>
            <w:r w:rsidRPr="0095071B">
              <w:rPr>
                <w:rFonts w:ascii="Times New Roman" w:eastAsia="Times New Roman" w:hAnsi="Times New Roman" w:cs="Times New Roman"/>
                <w:sz w:val="24"/>
                <w:szCs w:val="24"/>
                <w:lang w:val="ru-RU" w:eastAsia="ru-RU"/>
              </w:rPr>
              <w:t>забезпечення</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делегацій</w:t>
            </w:r>
            <w:proofErr w:type="spellEnd"/>
            <w:r w:rsidRPr="0095071B">
              <w:rPr>
                <w:rFonts w:ascii="Times New Roman" w:eastAsia="Times New Roman" w:hAnsi="Times New Roman" w:cs="Times New Roman"/>
                <w:sz w:val="24"/>
                <w:szCs w:val="24"/>
                <w:lang w:val="ru-RU" w:eastAsia="ru-RU"/>
              </w:rPr>
              <w:t xml:space="preserve"> в фестивалях, </w:t>
            </w:r>
            <w:proofErr w:type="spellStart"/>
            <w:r w:rsidRPr="0095071B">
              <w:rPr>
                <w:rFonts w:ascii="Times New Roman" w:eastAsia="Times New Roman" w:hAnsi="Times New Roman" w:cs="Times New Roman"/>
                <w:sz w:val="24"/>
                <w:szCs w:val="24"/>
                <w:lang w:val="ru-RU" w:eastAsia="ru-RU"/>
              </w:rPr>
              <w:t>виставках</w:t>
            </w:r>
            <w:proofErr w:type="spellEnd"/>
            <w:r w:rsidRPr="0095071B">
              <w:rPr>
                <w:rFonts w:ascii="Times New Roman" w:eastAsia="Times New Roman" w:hAnsi="Times New Roman" w:cs="Times New Roman"/>
                <w:sz w:val="24"/>
                <w:szCs w:val="24"/>
                <w:lang w:val="ru-RU" w:eastAsia="ru-RU"/>
              </w:rPr>
              <w:t xml:space="preserve">, конкурсах, форумах, </w:t>
            </w:r>
            <w:proofErr w:type="spellStart"/>
            <w:r w:rsidRPr="0095071B">
              <w:rPr>
                <w:rFonts w:ascii="Times New Roman" w:eastAsia="Times New Roman" w:hAnsi="Times New Roman" w:cs="Times New Roman"/>
                <w:sz w:val="24"/>
                <w:szCs w:val="24"/>
                <w:lang w:val="ru-RU" w:eastAsia="ru-RU"/>
              </w:rPr>
              <w:t>творчих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змаганнях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семінарах</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інших</w:t>
            </w:r>
            <w:proofErr w:type="spellEnd"/>
            <w:r w:rsidRPr="0095071B">
              <w:rPr>
                <w:rFonts w:ascii="Times New Roman" w:eastAsia="Times New Roman" w:hAnsi="Times New Roman" w:cs="Times New Roman"/>
                <w:sz w:val="24"/>
                <w:szCs w:val="24"/>
                <w:lang w:val="ru-RU" w:eastAsia="ru-RU"/>
              </w:rPr>
              <w:t xml:space="preserve"> заходах, в т.ч. і за межами </w:t>
            </w:r>
            <w:proofErr w:type="spellStart"/>
            <w:r w:rsidRPr="0095071B">
              <w:rPr>
                <w:rFonts w:ascii="Times New Roman" w:eastAsia="Times New Roman" w:hAnsi="Times New Roman" w:cs="Times New Roman"/>
                <w:sz w:val="24"/>
                <w:szCs w:val="24"/>
                <w:lang w:val="ru-RU" w:eastAsia="ru-RU"/>
              </w:rPr>
              <w:t>громади</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42818F2" w14:textId="35BCEED1"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151C50C"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29011BA0"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7509DDE2"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5E5328"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5.</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BA8DCFB"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культурно-</w:t>
            </w:r>
            <w:proofErr w:type="spellStart"/>
            <w:r w:rsidRPr="0095071B">
              <w:rPr>
                <w:rFonts w:ascii="Times New Roman" w:eastAsia="Times New Roman" w:hAnsi="Times New Roman" w:cs="Times New Roman"/>
                <w:sz w:val="24"/>
                <w:szCs w:val="24"/>
                <w:lang w:val="ru-RU" w:eastAsia="ru-RU"/>
              </w:rPr>
              <w:t>масові</w:t>
            </w:r>
            <w:proofErr w:type="spellEnd"/>
            <w:r w:rsidRPr="0095071B">
              <w:rPr>
                <w:rFonts w:ascii="Times New Roman" w:eastAsia="Times New Roman" w:hAnsi="Times New Roman" w:cs="Times New Roman"/>
                <w:sz w:val="24"/>
                <w:szCs w:val="24"/>
                <w:lang w:val="ru-RU" w:eastAsia="ru-RU"/>
              </w:rPr>
              <w:t xml:space="preserve"> заходи, </w:t>
            </w:r>
            <w:proofErr w:type="spellStart"/>
            <w:proofErr w:type="gramStart"/>
            <w:r w:rsidRPr="0095071B">
              <w:rPr>
                <w:rFonts w:ascii="Times New Roman" w:eastAsia="Times New Roman" w:hAnsi="Times New Roman" w:cs="Times New Roman"/>
                <w:sz w:val="24"/>
                <w:szCs w:val="24"/>
                <w:lang w:val="ru-RU" w:eastAsia="ru-RU"/>
              </w:rPr>
              <w:t>творчі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форуми</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фестивалі</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8324C8B"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AF55A7"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D75A364"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080B4391" w14:textId="77777777" w:rsidTr="00B246A2">
        <w:trPr>
          <w:trHeight w:val="1318"/>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922DE7"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7.</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0F7A1B5"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суспільно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корисних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заходів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акцій</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підлітків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в </w:t>
            </w:r>
            <w:proofErr w:type="spellStart"/>
            <w:r w:rsidRPr="0095071B">
              <w:rPr>
                <w:rFonts w:ascii="Times New Roman" w:eastAsia="Times New Roman" w:hAnsi="Times New Roman" w:cs="Times New Roman"/>
                <w:sz w:val="24"/>
                <w:szCs w:val="24"/>
                <w:lang w:val="ru-RU" w:eastAsia="ru-RU"/>
              </w:rPr>
              <w:t>місцях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масового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відпочинку</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територіальної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громади</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03455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388EBD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6CD2B85"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10811C9" w14:textId="77777777" w:rsidTr="00B246A2">
        <w:trPr>
          <w:trHeight w:val="157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32BD8A2"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8.</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229937"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w:t>
            </w:r>
            <w:proofErr w:type="spellStart"/>
            <w:r w:rsidRPr="0095071B">
              <w:rPr>
                <w:rFonts w:ascii="Times New Roman" w:eastAsia="Times New Roman" w:hAnsi="Times New Roman" w:cs="Times New Roman"/>
                <w:sz w:val="24"/>
                <w:szCs w:val="24"/>
                <w:lang w:val="ru-RU" w:eastAsia="ru-RU"/>
              </w:rPr>
              <w:t>із</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про </w:t>
            </w:r>
            <w:proofErr w:type="spellStart"/>
            <w:r w:rsidRPr="0095071B">
              <w:rPr>
                <w:rFonts w:ascii="Times New Roman" w:eastAsia="Times New Roman" w:hAnsi="Times New Roman" w:cs="Times New Roman"/>
                <w:sz w:val="24"/>
                <w:szCs w:val="24"/>
                <w:lang w:val="ru-RU" w:eastAsia="ru-RU"/>
              </w:rPr>
              <w:t>перспективи</w:t>
            </w:r>
            <w:proofErr w:type="spellEnd"/>
            <w:r w:rsidRPr="0095071B">
              <w:rPr>
                <w:rFonts w:ascii="Times New Roman" w:eastAsia="Times New Roman" w:hAnsi="Times New Roman" w:cs="Times New Roman"/>
                <w:sz w:val="24"/>
                <w:szCs w:val="24"/>
                <w:lang w:val="ru-RU" w:eastAsia="ru-RU"/>
              </w:rPr>
              <w:t xml:space="preserve"> і </w:t>
            </w:r>
            <w:proofErr w:type="spellStart"/>
            <w:r w:rsidRPr="0095071B">
              <w:rPr>
                <w:rFonts w:ascii="Times New Roman" w:eastAsia="Times New Roman" w:hAnsi="Times New Roman" w:cs="Times New Roman"/>
                <w:sz w:val="24"/>
                <w:szCs w:val="24"/>
                <w:lang w:val="ru-RU" w:eastAsia="ru-RU"/>
              </w:rPr>
              <w:t>проблеми</w:t>
            </w:r>
            <w:proofErr w:type="spellEnd"/>
            <w:r w:rsidRPr="0095071B">
              <w:rPr>
                <w:rFonts w:ascii="Times New Roman" w:eastAsia="Times New Roman" w:hAnsi="Times New Roman" w:cs="Times New Roman"/>
                <w:sz w:val="24"/>
                <w:szCs w:val="24"/>
                <w:lang w:val="ru-RU" w:eastAsia="ru-RU"/>
              </w:rPr>
              <w:t xml:space="preserve"> при </w:t>
            </w:r>
            <w:proofErr w:type="spellStart"/>
            <w:r w:rsidRPr="0095071B">
              <w:rPr>
                <w:rFonts w:ascii="Times New Roman" w:eastAsia="Times New Roman" w:hAnsi="Times New Roman" w:cs="Times New Roman"/>
                <w:sz w:val="24"/>
                <w:szCs w:val="24"/>
                <w:lang w:val="ru-RU" w:eastAsia="ru-RU"/>
              </w:rPr>
              <w:t>користуванні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інформаційними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технологіями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Інтернет</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соціальних</w:t>
            </w:r>
            <w:proofErr w:type="spellEnd"/>
            <w:r w:rsidRPr="0095071B">
              <w:rPr>
                <w:rFonts w:ascii="Times New Roman" w:eastAsia="Times New Roman" w:hAnsi="Times New Roman" w:cs="Times New Roman"/>
                <w:sz w:val="24"/>
                <w:szCs w:val="24"/>
                <w:lang w:val="ru-RU" w:eastAsia="ru-RU"/>
              </w:rPr>
              <w:t xml:space="preserve"> мереж.</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E5CAF12"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B5021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2026 -2029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1F1DB07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8435D7A" w14:textId="77777777" w:rsidTr="00B246A2">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D9F2137"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CA029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4953" w:type="dxa"/>
            <w:gridSpan w:val="2"/>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CD30D64"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3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7B56C54"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1638" w:type="dxa"/>
            <w:gridSpan w:val="2"/>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609926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r>
    </w:tbl>
    <w:p w14:paraId="00E14B39" w14:textId="77777777" w:rsidR="0095071B" w:rsidRPr="0095071B" w:rsidRDefault="0095071B" w:rsidP="0095071B">
      <w:pPr>
        <w:shd w:val="clear" w:color="auto" w:fill="FFFFFF"/>
        <w:spacing w:after="225"/>
        <w:rPr>
          <w:rFonts w:ascii="Times New Roman" w:eastAsia="Times New Roman" w:hAnsi="Times New Roman" w:cs="Times New Roman"/>
          <w:color w:val="1D1D1B"/>
          <w:sz w:val="28"/>
          <w:szCs w:val="28"/>
          <w:lang w:val="ru-RU" w:eastAsia="ru-RU"/>
        </w:rPr>
      </w:pPr>
    </w:p>
    <w:p w14:paraId="1586EBA0" w14:textId="77777777" w:rsidR="0095071B" w:rsidRPr="0095071B" w:rsidRDefault="0095071B" w:rsidP="0095071B">
      <w:pPr>
        <w:shd w:val="clear" w:color="auto" w:fill="FFFFFF"/>
        <w:spacing w:after="225"/>
        <w:jc w:val="center"/>
        <w:rPr>
          <w:rFonts w:ascii="Times New Roman" w:eastAsia="Times New Roman" w:hAnsi="Times New Roman" w:cs="Times New Roman"/>
          <w:b/>
          <w:bCs/>
          <w:color w:val="1D1D1B"/>
          <w:sz w:val="28"/>
          <w:szCs w:val="28"/>
          <w:lang w:val="ru-RU" w:eastAsia="ru-RU"/>
        </w:rPr>
      </w:pPr>
      <w:r w:rsidRPr="0095071B">
        <w:rPr>
          <w:rFonts w:ascii="Times New Roman" w:eastAsia="Times New Roman" w:hAnsi="Times New Roman" w:cs="Times New Roman"/>
          <w:b/>
          <w:bCs/>
          <w:color w:val="1D1D1B"/>
          <w:sz w:val="28"/>
          <w:szCs w:val="28"/>
          <w:lang w:val="ru-RU" w:eastAsia="ru-RU"/>
        </w:rPr>
        <w:t> </w:t>
      </w:r>
    </w:p>
    <w:p w14:paraId="297BD781" w14:textId="25F330FC" w:rsidR="0095071B" w:rsidRPr="00E15173" w:rsidRDefault="0095071B" w:rsidP="00E15173">
      <w:pPr>
        <w:shd w:val="clear" w:color="auto" w:fill="FFFFFF"/>
        <w:spacing w:after="225"/>
        <w:jc w:val="center"/>
        <w:rPr>
          <w:rFonts w:ascii="Times New Roman" w:eastAsia="Times New Roman" w:hAnsi="Times New Roman" w:cs="Times New Roman"/>
          <w:color w:val="1D1D1B"/>
          <w:sz w:val="28"/>
          <w:szCs w:val="28"/>
          <w:lang w:val="ru-RU" w:eastAsia="ru-RU"/>
        </w:rPr>
        <w:sectPr w:rsidR="0095071B" w:rsidRPr="00E15173" w:rsidSect="0095071B">
          <w:pgSz w:w="15840" w:h="12240" w:orient="landscape"/>
          <w:pgMar w:top="1134" w:right="567" w:bottom="567" w:left="567" w:header="720" w:footer="720" w:gutter="567"/>
          <w:cols w:space="720"/>
          <w:docGrid w:linePitch="360"/>
        </w:sectPr>
      </w:pPr>
      <w:r w:rsidRPr="0095071B">
        <w:rPr>
          <w:rFonts w:ascii="Times New Roman" w:eastAsia="Times New Roman" w:hAnsi="Times New Roman" w:cs="Times New Roman"/>
          <w:color w:val="1D1D1B"/>
          <w:sz w:val="28"/>
          <w:szCs w:val="28"/>
          <w:lang w:val="ru-RU" w:eastAsia="ru-RU"/>
        </w:rPr>
        <w:t> </w:t>
      </w:r>
    </w:p>
    <w:p w14:paraId="71C8D8A4" w14:textId="77777777" w:rsidR="0095071B" w:rsidRDefault="0095071B" w:rsidP="00A5579C">
      <w:pPr>
        <w:shd w:val="clear" w:color="auto" w:fill="FFFFFF"/>
        <w:rPr>
          <w:rFonts w:ascii="Arial" w:eastAsia="Times New Roman" w:hAnsi="Arial" w:cs="Arial"/>
          <w:b/>
          <w:bCs/>
          <w:i/>
          <w:iCs/>
          <w:color w:val="1D1D1B"/>
          <w:sz w:val="26"/>
          <w:szCs w:val="26"/>
          <w:lang w:val="ru-RU" w:eastAsia="ru-RU"/>
        </w:rPr>
      </w:pPr>
    </w:p>
    <w:p w14:paraId="412C0257" w14:textId="77777777" w:rsidR="0095071B" w:rsidRPr="00E15173" w:rsidRDefault="0095071B" w:rsidP="005C773B">
      <w:pPr>
        <w:shd w:val="clear" w:color="auto" w:fill="FFFFFF"/>
        <w:jc w:val="center"/>
        <w:rPr>
          <w:rFonts w:ascii="Times New Roman" w:eastAsia="Times New Roman" w:hAnsi="Times New Roman" w:cs="Times New Roman"/>
          <w:b/>
          <w:bCs/>
          <w:i/>
          <w:iCs/>
          <w:color w:val="1D1D1B"/>
          <w:sz w:val="24"/>
          <w:szCs w:val="24"/>
          <w:lang w:val="ru-RU" w:eastAsia="ru-RU"/>
        </w:rPr>
      </w:pPr>
    </w:p>
    <w:p w14:paraId="506299B3" w14:textId="77777777" w:rsidR="0095071B" w:rsidRPr="00E15173" w:rsidRDefault="0095071B" w:rsidP="005C773B">
      <w:pPr>
        <w:shd w:val="clear" w:color="auto" w:fill="FFFFFF"/>
        <w:jc w:val="center"/>
        <w:rPr>
          <w:rFonts w:ascii="Times New Roman" w:hAnsi="Times New Roman" w:cs="Times New Roman"/>
          <w:sz w:val="24"/>
          <w:szCs w:val="24"/>
          <w:lang w:val="ru-RU"/>
        </w:rPr>
      </w:pPr>
      <w:r w:rsidRPr="00E15173">
        <w:rPr>
          <w:rFonts w:ascii="Times New Roman" w:eastAsia="Times New Roman" w:hAnsi="Times New Roman" w:cs="Times New Roman"/>
          <w:b/>
          <w:bCs/>
          <w:i/>
          <w:iCs/>
          <w:color w:val="1D1D1B"/>
          <w:sz w:val="24"/>
          <w:szCs w:val="24"/>
          <w:lang w:val="ru-RU" w:eastAsia="ru-RU"/>
        </w:rPr>
        <w:t>КАЛЕНДАРНИЙ ПЛАН</w:t>
      </w:r>
      <w:r w:rsidRPr="00E15173">
        <w:rPr>
          <w:rFonts w:ascii="Times New Roman" w:eastAsia="Times New Roman" w:hAnsi="Times New Roman" w:cs="Times New Roman"/>
          <w:color w:val="1D1D1B"/>
          <w:sz w:val="24"/>
          <w:szCs w:val="24"/>
          <w:lang w:val="ru-RU" w:eastAsia="ru-RU"/>
        </w:rPr>
        <w:br/>
      </w:r>
      <w:proofErr w:type="spellStart"/>
      <w:r w:rsidRPr="00E15173">
        <w:rPr>
          <w:rFonts w:ascii="Times New Roman" w:eastAsia="Times New Roman" w:hAnsi="Times New Roman" w:cs="Times New Roman"/>
          <w:b/>
          <w:bCs/>
          <w:i/>
          <w:iCs/>
          <w:color w:val="1D1D1B"/>
          <w:sz w:val="24"/>
          <w:szCs w:val="24"/>
          <w:lang w:val="ru-RU" w:eastAsia="ru-RU"/>
        </w:rPr>
        <w:t>щодо</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proofErr w:type="gramStart"/>
      <w:r w:rsidRPr="00E15173">
        <w:rPr>
          <w:rFonts w:ascii="Times New Roman" w:eastAsia="Times New Roman" w:hAnsi="Times New Roman" w:cs="Times New Roman"/>
          <w:b/>
          <w:bCs/>
          <w:i/>
          <w:iCs/>
          <w:color w:val="1D1D1B"/>
          <w:sz w:val="24"/>
          <w:szCs w:val="24"/>
          <w:lang w:val="ru-RU" w:eastAsia="ru-RU"/>
        </w:rPr>
        <w:t>реалізації</w:t>
      </w:r>
      <w:proofErr w:type="spellEnd"/>
      <w:r w:rsidRPr="00E15173">
        <w:rPr>
          <w:rFonts w:ascii="Times New Roman" w:eastAsia="Times New Roman" w:hAnsi="Times New Roman" w:cs="Times New Roman"/>
          <w:b/>
          <w:bCs/>
          <w:i/>
          <w:iCs/>
          <w:color w:val="1D1D1B"/>
          <w:sz w:val="24"/>
          <w:szCs w:val="24"/>
          <w:lang w:val="ru-RU" w:eastAsia="ru-RU"/>
        </w:rPr>
        <w:t>  «</w:t>
      </w:r>
      <w:proofErr w:type="spellStart"/>
      <w:proofErr w:type="gramEnd"/>
      <w:r w:rsidRPr="00E15173">
        <w:rPr>
          <w:rFonts w:ascii="Times New Roman" w:eastAsia="Times New Roman" w:hAnsi="Times New Roman" w:cs="Times New Roman"/>
          <w:b/>
          <w:bCs/>
          <w:i/>
          <w:iCs/>
          <w:color w:val="1D1D1B"/>
          <w:sz w:val="24"/>
          <w:szCs w:val="24"/>
          <w:lang w:val="ru-RU" w:eastAsia="ru-RU"/>
        </w:rPr>
        <w:t>Програми</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r w:rsidRPr="00E15173">
        <w:rPr>
          <w:rFonts w:ascii="Times New Roman" w:eastAsia="Times New Roman" w:hAnsi="Times New Roman" w:cs="Times New Roman"/>
          <w:b/>
          <w:bCs/>
          <w:i/>
          <w:iCs/>
          <w:color w:val="1D1D1B"/>
          <w:sz w:val="24"/>
          <w:szCs w:val="24"/>
          <w:lang w:val="ru-RU" w:eastAsia="ru-RU"/>
        </w:rPr>
        <w:t>підтримки</w:t>
      </w:r>
      <w:proofErr w:type="spellEnd"/>
      <w:r w:rsidRPr="00E15173">
        <w:rPr>
          <w:rFonts w:ascii="Times New Roman" w:eastAsia="Times New Roman" w:hAnsi="Times New Roman" w:cs="Times New Roman"/>
          <w:b/>
          <w:bCs/>
          <w:i/>
          <w:iCs/>
          <w:color w:val="1D1D1B"/>
          <w:sz w:val="24"/>
          <w:szCs w:val="24"/>
          <w:lang w:val="ru-RU" w:eastAsia="ru-RU"/>
        </w:rPr>
        <w:t xml:space="preserve"> та </w:t>
      </w:r>
      <w:proofErr w:type="spellStart"/>
      <w:r w:rsidRPr="00E15173">
        <w:rPr>
          <w:rFonts w:ascii="Times New Roman" w:eastAsia="Times New Roman" w:hAnsi="Times New Roman" w:cs="Times New Roman"/>
          <w:b/>
          <w:bCs/>
          <w:i/>
          <w:iCs/>
          <w:color w:val="1D1D1B"/>
          <w:sz w:val="24"/>
          <w:szCs w:val="24"/>
          <w:lang w:val="ru-RU" w:eastAsia="ru-RU"/>
        </w:rPr>
        <w:t>розвитку</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r w:rsidRPr="00E15173">
        <w:rPr>
          <w:rFonts w:ascii="Times New Roman" w:eastAsia="Times New Roman" w:hAnsi="Times New Roman" w:cs="Times New Roman"/>
          <w:b/>
          <w:bCs/>
          <w:i/>
          <w:iCs/>
          <w:color w:val="1D1D1B"/>
          <w:sz w:val="24"/>
          <w:szCs w:val="24"/>
          <w:lang w:val="ru-RU" w:eastAsia="ru-RU"/>
        </w:rPr>
        <w:t>молоді</w:t>
      </w:r>
      <w:proofErr w:type="spellEnd"/>
    </w:p>
    <w:p w14:paraId="71AF368D" w14:textId="77777777" w:rsidR="0095071B" w:rsidRPr="00E15173" w:rsidRDefault="0095071B" w:rsidP="005C773B">
      <w:pPr>
        <w:shd w:val="clear" w:color="auto" w:fill="FFFFFF"/>
        <w:jc w:val="center"/>
        <w:rPr>
          <w:rFonts w:ascii="Times New Roman" w:hAnsi="Times New Roman" w:cs="Times New Roman"/>
          <w:sz w:val="24"/>
          <w:szCs w:val="24"/>
        </w:rPr>
      </w:pPr>
      <w:r w:rsidRPr="00E15173">
        <w:rPr>
          <w:rFonts w:ascii="Times New Roman" w:eastAsia="Times New Roman" w:hAnsi="Times New Roman" w:cs="Times New Roman"/>
          <w:b/>
          <w:bCs/>
          <w:i/>
          <w:iCs/>
          <w:color w:val="1D1D1B"/>
          <w:sz w:val="24"/>
          <w:szCs w:val="24"/>
          <w:lang w:val="ru-RU" w:eastAsia="ru-RU"/>
        </w:rPr>
        <w:t xml:space="preserve">Димерської </w:t>
      </w:r>
      <w:proofErr w:type="spellStart"/>
      <w:r w:rsidRPr="00E15173">
        <w:rPr>
          <w:rFonts w:ascii="Times New Roman" w:eastAsia="Times New Roman" w:hAnsi="Times New Roman" w:cs="Times New Roman"/>
          <w:b/>
          <w:bCs/>
          <w:i/>
          <w:iCs/>
          <w:color w:val="1D1D1B"/>
          <w:sz w:val="24"/>
          <w:szCs w:val="24"/>
          <w:lang w:val="ru-RU" w:eastAsia="ru-RU"/>
        </w:rPr>
        <w:t>територіальної</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r w:rsidRPr="00E15173">
        <w:rPr>
          <w:rFonts w:ascii="Times New Roman" w:eastAsia="Times New Roman" w:hAnsi="Times New Roman" w:cs="Times New Roman"/>
          <w:b/>
          <w:bCs/>
          <w:i/>
          <w:iCs/>
          <w:color w:val="1D1D1B"/>
          <w:sz w:val="24"/>
          <w:szCs w:val="24"/>
          <w:lang w:val="ru-RU" w:eastAsia="ru-RU"/>
        </w:rPr>
        <w:t>громади</w:t>
      </w:r>
      <w:proofErr w:type="spellEnd"/>
    </w:p>
    <w:p w14:paraId="69CCA6D9" w14:textId="5FC1AAC0" w:rsidR="0095071B" w:rsidRPr="00E15173" w:rsidRDefault="0095071B" w:rsidP="005C773B">
      <w:pPr>
        <w:shd w:val="clear" w:color="auto" w:fill="FFFFFF"/>
        <w:jc w:val="center"/>
        <w:rPr>
          <w:rFonts w:ascii="Times New Roman" w:hAnsi="Times New Roman" w:cs="Times New Roman"/>
          <w:sz w:val="24"/>
          <w:szCs w:val="24"/>
        </w:rPr>
      </w:pPr>
      <w:r w:rsidRPr="00E15173">
        <w:rPr>
          <w:rFonts w:ascii="Times New Roman" w:eastAsia="Times New Roman" w:hAnsi="Times New Roman" w:cs="Times New Roman"/>
          <w:b/>
          <w:bCs/>
          <w:i/>
          <w:iCs/>
          <w:color w:val="1D1D1B"/>
          <w:sz w:val="24"/>
          <w:szCs w:val="24"/>
          <w:lang w:val="ru-RU" w:eastAsia="ru-RU"/>
        </w:rPr>
        <w:t xml:space="preserve">на 2026 </w:t>
      </w:r>
      <w:proofErr w:type="spellStart"/>
      <w:r w:rsidRPr="00E15173">
        <w:rPr>
          <w:rFonts w:ascii="Times New Roman" w:eastAsia="Times New Roman" w:hAnsi="Times New Roman" w:cs="Times New Roman"/>
          <w:b/>
          <w:bCs/>
          <w:i/>
          <w:iCs/>
          <w:color w:val="1D1D1B"/>
          <w:sz w:val="24"/>
          <w:szCs w:val="24"/>
          <w:lang w:val="ru-RU" w:eastAsia="ru-RU"/>
        </w:rPr>
        <w:t>рік</w:t>
      </w:r>
      <w:proofErr w:type="spellEnd"/>
    </w:p>
    <w:tbl>
      <w:tblPr>
        <w:tblW w:w="14167" w:type="dxa"/>
        <w:tblCellMar>
          <w:left w:w="10" w:type="dxa"/>
          <w:right w:w="10" w:type="dxa"/>
        </w:tblCellMar>
        <w:tblLook w:val="0000" w:firstRow="0" w:lastRow="0" w:firstColumn="0" w:lastColumn="0" w:noHBand="0" w:noVBand="0"/>
      </w:tblPr>
      <w:tblGrid>
        <w:gridCol w:w="615"/>
        <w:gridCol w:w="1606"/>
        <w:gridCol w:w="5810"/>
        <w:gridCol w:w="1299"/>
        <w:gridCol w:w="4837"/>
      </w:tblGrid>
      <w:tr w:rsidR="0095071B" w:rsidRPr="00E15173" w14:paraId="4869BA48" w14:textId="77777777" w:rsidTr="00E15173">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29B4C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w:t>
            </w:r>
          </w:p>
        </w:tc>
        <w:tc>
          <w:tcPr>
            <w:tcW w:w="1606"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A08863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Місяць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проведення</w:t>
            </w:r>
            <w:proofErr w:type="spellEnd"/>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410C84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Назва</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заходів</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2DF909A"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Сума, </w:t>
            </w:r>
            <w:proofErr w:type="spellStart"/>
            <w:r w:rsidRPr="00E15173">
              <w:rPr>
                <w:rFonts w:ascii="Times New Roman" w:eastAsia="Times New Roman" w:hAnsi="Times New Roman" w:cs="Times New Roman"/>
                <w:sz w:val="24"/>
                <w:szCs w:val="24"/>
                <w:lang w:val="ru-RU" w:eastAsia="ru-RU"/>
              </w:rPr>
              <w:t>грн</w:t>
            </w:r>
            <w:proofErr w:type="spellEnd"/>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5BB2AE8"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Інше</w:t>
            </w:r>
            <w:proofErr w:type="spellEnd"/>
          </w:p>
        </w:tc>
      </w:tr>
      <w:tr w:rsidR="0095071B" w:rsidRPr="00334138" w14:paraId="6A409004" w14:textId="77777777" w:rsidTr="00E15173">
        <w:trPr>
          <w:trHeight w:val="75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B1C383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4A6856E"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Січень</w:t>
            </w:r>
            <w:proofErr w:type="spellEnd"/>
          </w:p>
          <w:p w14:paraId="23599DD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007E7AA"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Новорічні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різдвяні</w:t>
            </w:r>
            <w:proofErr w:type="spellEnd"/>
            <w:r w:rsidRPr="00E15173">
              <w:rPr>
                <w:rFonts w:ascii="Times New Roman" w:eastAsia="Times New Roman" w:hAnsi="Times New Roman" w:cs="Times New Roman"/>
                <w:sz w:val="24"/>
                <w:szCs w:val="24"/>
                <w:lang w:val="ru-RU" w:eastAsia="ru-RU"/>
              </w:rPr>
              <w:t xml:space="preserve"> свята</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A4F39F4" w14:textId="6843EED9"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13.5</w:t>
            </w:r>
            <w:r w:rsidR="0095071B" w:rsidRPr="00E15173">
              <w:rPr>
                <w:rFonts w:ascii="Times New Roman" w:eastAsia="Times New Roman" w:hAnsi="Times New Roman" w:cs="Times New Roman"/>
                <w:sz w:val="24"/>
                <w:szCs w:val="24"/>
                <w:lang w:val="ru-RU" w:eastAsia="ru-RU"/>
              </w:rPr>
              <w:t>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6F0D46" w14:textId="48BF7C6B"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Кондитерські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вироби</w:t>
            </w:r>
            <w:proofErr w:type="spellEnd"/>
            <w:r w:rsidRPr="00E15173">
              <w:rPr>
                <w:rFonts w:ascii="Times New Roman" w:eastAsia="Times New Roman" w:hAnsi="Times New Roman" w:cs="Times New Roman"/>
                <w:sz w:val="24"/>
                <w:szCs w:val="24"/>
                <w:lang w:val="ru-RU" w:eastAsia="ru-RU"/>
              </w:rPr>
              <w:t>,</w:t>
            </w:r>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інвентар</w:t>
            </w:r>
            <w:proofErr w:type="spellEnd"/>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декорації</w:t>
            </w:r>
            <w:proofErr w:type="spellEnd"/>
            <w:r w:rsidR="00B14D22">
              <w:rPr>
                <w:rFonts w:ascii="Times New Roman" w:eastAsia="Times New Roman" w:hAnsi="Times New Roman" w:cs="Times New Roman"/>
                <w:sz w:val="24"/>
                <w:szCs w:val="24"/>
                <w:lang w:val="ru-RU" w:eastAsia="ru-RU"/>
              </w:rPr>
              <w:t>, фотозона</w:t>
            </w:r>
          </w:p>
          <w:p w14:paraId="6B5D02C8"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канцтовари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квіти</w:t>
            </w:r>
            <w:proofErr w:type="spellEnd"/>
          </w:p>
        </w:tc>
      </w:tr>
      <w:tr w:rsidR="0095071B" w:rsidRPr="00E15173" w14:paraId="4825279C" w14:textId="77777777" w:rsidTr="00E15173">
        <w:trPr>
          <w:trHeight w:val="21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9E1CFE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6F0D030"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F6FBF65"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Соборності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України</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D0E4634" w14:textId="447472D3"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r w:rsidR="0095071B" w:rsidRPr="00E15173">
              <w:rPr>
                <w:rFonts w:ascii="Times New Roman" w:eastAsia="Times New Roman" w:hAnsi="Times New Roman" w:cs="Times New Roman"/>
                <w:sz w:val="24"/>
                <w:szCs w:val="24"/>
                <w:lang w:val="ru-RU" w:eastAsia="ru-RU"/>
              </w:rPr>
              <w:t>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A821CB"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4B2B0D8B" w14:textId="77777777" w:rsidTr="00E15173">
        <w:trPr>
          <w:trHeight w:val="58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46D74B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3</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23AA03"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Лютий</w:t>
            </w:r>
            <w:proofErr w:type="spellEnd"/>
          </w:p>
          <w:p w14:paraId="213DEF8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01B2852" w14:textId="77777777" w:rsidR="0095071B" w:rsidRPr="00E15173" w:rsidRDefault="0095071B" w:rsidP="00BF4334">
            <w:pPr>
              <w:rPr>
                <w:rFonts w:ascii="Times New Roman" w:eastAsia="Times New Roman" w:hAnsi="Times New Roman" w:cs="Times New Roman"/>
                <w:sz w:val="24"/>
                <w:szCs w:val="24"/>
                <w:lang w:val="ru-RU" w:eastAsia="ru-RU"/>
              </w:rPr>
            </w:pPr>
            <w:proofErr w:type="gramStart"/>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пам’яті</w:t>
            </w:r>
            <w:proofErr w:type="spellEnd"/>
            <w:proofErr w:type="gram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Героїв</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Небесної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Сотні</w:t>
            </w:r>
            <w:proofErr w:type="spellEnd"/>
          </w:p>
          <w:p w14:paraId="0CE6AB8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850314B"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77FC166" w14:textId="04B02639"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Квіти</w:t>
            </w:r>
            <w:proofErr w:type="spellEnd"/>
          </w:p>
        </w:tc>
      </w:tr>
      <w:tr w:rsidR="0095071B" w:rsidRPr="00E15173" w14:paraId="738E29DD" w14:textId="77777777" w:rsidTr="00E15173">
        <w:trPr>
          <w:trHeight w:val="37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DB35CC5"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4</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4FAD225"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55CDAD0"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Міжнародний</w:t>
            </w:r>
            <w:proofErr w:type="spellEnd"/>
            <w:r w:rsidRPr="00E15173">
              <w:rPr>
                <w:rFonts w:ascii="Times New Roman" w:eastAsia="Times New Roman" w:hAnsi="Times New Roman" w:cs="Times New Roman"/>
                <w:sz w:val="24"/>
                <w:szCs w:val="24"/>
                <w:lang w:val="ru-RU" w:eastAsia="ru-RU"/>
              </w:rPr>
              <w:t xml:space="preserve"> день </w:t>
            </w:r>
            <w:proofErr w:type="spellStart"/>
            <w:r w:rsidRPr="00E15173">
              <w:rPr>
                <w:rFonts w:ascii="Times New Roman" w:eastAsia="Times New Roman" w:hAnsi="Times New Roman" w:cs="Times New Roman"/>
                <w:sz w:val="24"/>
                <w:szCs w:val="24"/>
                <w:lang w:val="ru-RU" w:eastAsia="ru-RU"/>
              </w:rPr>
              <w:t>рідної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мови</w:t>
            </w:r>
            <w:proofErr w:type="spellEnd"/>
          </w:p>
          <w:p w14:paraId="664343B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D88A6E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E76EDD0"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62F53F2D" w14:textId="77777777" w:rsidTr="00E15173">
        <w:trPr>
          <w:trHeight w:val="12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E8F34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5</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CAC018"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B381A8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закоханих</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5DB32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2500,00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FAE0B53"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0005D53A" w14:textId="77777777" w:rsidTr="00E15173">
        <w:trPr>
          <w:trHeight w:val="28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5857AE2" w14:textId="03B983AC"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6</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C832A1"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74B0E26"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lastRenderedPageBreak/>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6AA27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E7A73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2348A62E" w14:textId="77777777" w:rsidTr="00E15173">
        <w:trPr>
          <w:trHeight w:val="45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AD1BE0D" w14:textId="4B5E579C"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B74EA77"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Березень</w:t>
            </w:r>
            <w:proofErr w:type="spellEnd"/>
          </w:p>
          <w:p w14:paraId="2F53B4AB"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946CB0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Міжнародний</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жіночий</w:t>
            </w:r>
            <w:proofErr w:type="spellEnd"/>
            <w:r w:rsidRPr="00E15173">
              <w:rPr>
                <w:rFonts w:ascii="Times New Roman" w:eastAsia="Times New Roman" w:hAnsi="Times New Roman" w:cs="Times New Roman"/>
                <w:sz w:val="24"/>
                <w:szCs w:val="24"/>
                <w:lang w:val="ru-RU" w:eastAsia="ru-RU"/>
              </w:rPr>
              <w:t xml:space="preserve"> день</w:t>
            </w:r>
          </w:p>
          <w:p w14:paraId="6BE6B8C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D4ACAB0" w14:textId="539D0B10"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95071B" w:rsidRPr="00E15173">
              <w:rPr>
                <w:rFonts w:ascii="Times New Roman" w:eastAsia="Times New Roman" w:hAnsi="Times New Roman" w:cs="Times New Roman"/>
                <w:sz w:val="24"/>
                <w:szCs w:val="24"/>
                <w:lang w:val="ru-RU" w:eastAsia="ru-RU"/>
              </w:rPr>
              <w:t>500,00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94E7E1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Квіти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w:t>
            </w:r>
          </w:p>
        </w:tc>
      </w:tr>
      <w:tr w:rsidR="0095071B" w:rsidRPr="00E15173" w14:paraId="05B5E02F" w14:textId="77777777" w:rsidTr="00E15173">
        <w:trPr>
          <w:trHeight w:val="30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51BFA6B" w14:textId="167D39E2"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D62AE32"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DC1670B"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щастя</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9AD14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1500,00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15BB184"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1F44EBF4" w14:textId="77777777" w:rsidTr="00E15173">
        <w:trPr>
          <w:trHeight w:val="139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D662CA3" w14:textId="5D224993"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9</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CB4095"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796606"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4BE27A"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53C242E"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37693874" w14:textId="77777777" w:rsidTr="00E15173">
        <w:trPr>
          <w:trHeight w:val="40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1CB134" w14:textId="0EE4C49B"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p>
        </w:tc>
        <w:tc>
          <w:tcPr>
            <w:tcW w:w="1606"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1C6EF43"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Квітень</w:t>
            </w:r>
            <w:proofErr w:type="spellEnd"/>
          </w:p>
          <w:p w14:paraId="17D588E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5F0C14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довкілля</w:t>
            </w:r>
            <w:proofErr w:type="spellEnd"/>
          </w:p>
          <w:p w14:paraId="3034B59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126224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FD5315"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Грамоти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подарунки</w:t>
            </w:r>
            <w:proofErr w:type="spellEnd"/>
          </w:p>
        </w:tc>
      </w:tr>
      <w:tr w:rsidR="0095071B" w:rsidRPr="00334138" w14:paraId="236B8992" w14:textId="77777777" w:rsidTr="00E15173">
        <w:trPr>
          <w:trHeight w:val="27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AA77C3A" w14:textId="73A63306"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6559EDA"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Травень</w:t>
            </w:r>
            <w:proofErr w:type="spellEnd"/>
          </w:p>
          <w:p w14:paraId="7DBBEC9B" w14:textId="77777777" w:rsidR="0095071B" w:rsidRPr="00E15173" w:rsidRDefault="0095071B" w:rsidP="00BF4334">
            <w:pPr>
              <w:rPr>
                <w:rFonts w:ascii="Times New Roman" w:eastAsia="Times New Roman" w:hAnsi="Times New Roman" w:cs="Times New Roman"/>
                <w:sz w:val="24"/>
                <w:szCs w:val="24"/>
                <w:lang w:val="ru-RU" w:eastAsia="ru-RU"/>
              </w:rPr>
            </w:pPr>
          </w:p>
          <w:p w14:paraId="2D70E73A" w14:textId="77777777" w:rsidR="0095071B" w:rsidRPr="00E15173" w:rsidRDefault="0095071B" w:rsidP="00BF4334">
            <w:pPr>
              <w:rPr>
                <w:rFonts w:ascii="Times New Roman" w:eastAsia="Times New Roman" w:hAnsi="Times New Roman" w:cs="Times New Roman"/>
                <w:sz w:val="24"/>
                <w:szCs w:val="24"/>
                <w:lang w:val="ru-RU" w:eastAsia="ru-RU"/>
              </w:rPr>
            </w:pPr>
          </w:p>
          <w:p w14:paraId="5F636BB8" w14:textId="77777777" w:rsidR="0095071B" w:rsidRPr="00E15173" w:rsidRDefault="0095071B" w:rsidP="00BF4334">
            <w:pPr>
              <w:rPr>
                <w:rFonts w:ascii="Times New Roman" w:eastAsia="Times New Roman" w:hAnsi="Times New Roman" w:cs="Times New Roman"/>
                <w:sz w:val="24"/>
                <w:szCs w:val="24"/>
                <w:lang w:val="ru-RU" w:eastAsia="ru-RU"/>
              </w:rPr>
            </w:pPr>
          </w:p>
          <w:p w14:paraId="04284EE9" w14:textId="77777777" w:rsidR="0095071B" w:rsidRPr="00E15173" w:rsidRDefault="0095071B" w:rsidP="00BF4334">
            <w:pPr>
              <w:rPr>
                <w:rFonts w:ascii="Times New Roman" w:eastAsia="Times New Roman" w:hAnsi="Times New Roman" w:cs="Times New Roman"/>
                <w:sz w:val="24"/>
                <w:szCs w:val="24"/>
                <w:lang w:val="ru-RU" w:eastAsia="ru-RU"/>
              </w:rPr>
            </w:pPr>
          </w:p>
          <w:p w14:paraId="1967E4B0" w14:textId="77777777" w:rsidR="0095071B" w:rsidRPr="00E15173" w:rsidRDefault="0095071B" w:rsidP="00BF4334">
            <w:pPr>
              <w:rPr>
                <w:rFonts w:ascii="Times New Roman" w:eastAsia="Times New Roman" w:hAnsi="Times New Roman" w:cs="Times New Roman"/>
                <w:sz w:val="24"/>
                <w:szCs w:val="24"/>
                <w:lang w:val="ru-RU" w:eastAsia="ru-RU"/>
              </w:rPr>
            </w:pPr>
          </w:p>
          <w:p w14:paraId="41BCF593" w14:textId="77777777" w:rsidR="0095071B" w:rsidRPr="00E15173" w:rsidRDefault="0095071B" w:rsidP="00BF4334">
            <w:pPr>
              <w:rPr>
                <w:rFonts w:ascii="Times New Roman" w:eastAsia="Times New Roman" w:hAnsi="Times New Roman" w:cs="Times New Roman"/>
                <w:sz w:val="24"/>
                <w:szCs w:val="24"/>
                <w:lang w:val="ru-RU" w:eastAsia="ru-RU"/>
              </w:rPr>
            </w:pPr>
          </w:p>
          <w:p w14:paraId="575DC6F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Червень</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A7E2FA" w14:textId="03FEA6C8" w:rsidR="0095071B" w:rsidRPr="00E15173" w:rsidRDefault="00072B58" w:rsidP="00BF4334">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cs="Times New Roman"/>
                <w:sz w:val="24"/>
                <w:szCs w:val="24"/>
                <w:lang w:val="ru-RU" w:eastAsia="ru-RU"/>
              </w:rPr>
              <w:lastRenderedPageBreak/>
              <w:t>Міжнародний</w:t>
            </w:r>
            <w:proofErr w:type="spellEnd"/>
            <w:r>
              <w:rPr>
                <w:rFonts w:ascii="Times New Roman" w:eastAsia="Times New Roman" w:hAnsi="Times New Roman" w:cs="Times New Roman"/>
                <w:sz w:val="24"/>
                <w:szCs w:val="24"/>
                <w:lang w:val="ru-RU" w:eastAsia="ru-RU"/>
              </w:rPr>
              <w:t xml:space="preserve"> день </w:t>
            </w:r>
            <w:proofErr w:type="spellStart"/>
            <w:r>
              <w:rPr>
                <w:rFonts w:ascii="Times New Roman" w:eastAsia="Times New Roman" w:hAnsi="Times New Roman" w:cs="Times New Roman"/>
                <w:sz w:val="24"/>
                <w:szCs w:val="24"/>
                <w:lang w:val="ru-RU" w:eastAsia="ru-RU"/>
              </w:rPr>
              <w:t>сім'ї</w:t>
            </w:r>
            <w:proofErr w:type="spellEnd"/>
            <w:r>
              <w:rPr>
                <w:rFonts w:ascii="Times New Roman" w:eastAsia="Times New Roman" w:hAnsi="Times New Roman" w:cs="Times New Roman"/>
                <w:sz w:val="24"/>
                <w:szCs w:val="24"/>
                <w:lang w:val="ru-RU" w:eastAsia="ru-RU"/>
              </w:rPr>
              <w:t xml:space="preserve">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ABB6F75" w14:textId="2E3E2B79"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B11DD9" w14:textId="41B62738" w:rsidR="00B14D22"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
          <w:p w14:paraId="23AF9ECB" w14:textId="74B71BC4"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предмети</w:t>
            </w:r>
            <w:proofErr w:type="spellEnd"/>
            <w:r w:rsidRPr="00E15173">
              <w:rPr>
                <w:rFonts w:ascii="Times New Roman" w:eastAsia="Times New Roman" w:hAnsi="Times New Roman" w:cs="Times New Roman"/>
                <w:sz w:val="24"/>
                <w:szCs w:val="24"/>
                <w:lang w:val="ru-RU" w:eastAsia="ru-RU"/>
              </w:rPr>
              <w:t xml:space="preserve"> декору, </w:t>
            </w:r>
            <w:proofErr w:type="spellStart"/>
            <w:r w:rsidRPr="00E15173">
              <w:rPr>
                <w:rFonts w:ascii="Times New Roman" w:eastAsia="Times New Roman" w:hAnsi="Times New Roman" w:cs="Times New Roman"/>
                <w:sz w:val="24"/>
                <w:szCs w:val="24"/>
                <w:lang w:val="ru-RU" w:eastAsia="ru-RU"/>
              </w:rPr>
              <w:t>квіти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сувеніри</w:t>
            </w:r>
            <w:proofErr w:type="spellEnd"/>
          </w:p>
        </w:tc>
      </w:tr>
      <w:tr w:rsidR="0095071B" w:rsidRPr="00E15173" w14:paraId="358CB6FE" w14:textId="77777777" w:rsidTr="00E15173">
        <w:trPr>
          <w:trHeight w:val="54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F8965E0" w14:textId="0CAAC35A"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2</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516394A"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0A0898D"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Вишиванки</w:t>
            </w:r>
            <w:proofErr w:type="spellEnd"/>
          </w:p>
          <w:p w14:paraId="69C9AC8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8EBB93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2E33FA"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708F749B" w14:textId="77777777" w:rsidTr="00E15173">
        <w:trPr>
          <w:trHeight w:val="139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254F873" w14:textId="5665244E"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072B58">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3</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0CC4D3D"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8BBE19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AC971A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D1A2F24"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6862ED4B" w14:textId="77777777" w:rsidTr="00E15173">
        <w:trPr>
          <w:trHeight w:val="153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A795A51" w14:textId="7462D6EC"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 1</w:t>
            </w:r>
            <w:r w:rsidR="00BC1AE9">
              <w:rPr>
                <w:rFonts w:ascii="Times New Roman" w:eastAsia="Times New Roman" w:hAnsi="Times New Roman" w:cs="Times New Roman"/>
                <w:sz w:val="24"/>
                <w:szCs w:val="24"/>
                <w:lang w:val="ru-RU" w:eastAsia="ru-RU"/>
              </w:rPr>
              <w:t>4</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C8AA095"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BF04AB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Конституції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України</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C6E603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6CDCE4"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proofErr w:type="gramStart"/>
            <w:r w:rsidRPr="00E15173">
              <w:rPr>
                <w:rFonts w:ascii="Times New Roman" w:eastAsia="Times New Roman" w:hAnsi="Times New Roman" w:cs="Times New Roman"/>
                <w:sz w:val="24"/>
                <w:szCs w:val="24"/>
                <w:lang w:val="ru-RU" w:eastAsia="ru-RU"/>
              </w:rPr>
              <w:t>Грамоти,квіти</w:t>
            </w:r>
            <w:proofErr w:type="spellEnd"/>
            <w:proofErr w:type="gramEnd"/>
          </w:p>
        </w:tc>
      </w:tr>
      <w:tr w:rsidR="0095071B" w:rsidRPr="00E15173" w14:paraId="1C54ED4F" w14:textId="77777777" w:rsidTr="00E15173">
        <w:trPr>
          <w:trHeight w:val="34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36479D" w14:textId="2BAA549A"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5</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B66250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Червень</w:t>
            </w:r>
          </w:p>
          <w:p w14:paraId="78A86DD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089BBB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Івана</w:t>
            </w:r>
            <w:proofErr w:type="spellEnd"/>
            <w:r w:rsidRPr="00E15173">
              <w:rPr>
                <w:rFonts w:ascii="Times New Roman" w:eastAsia="Times New Roman" w:hAnsi="Times New Roman" w:cs="Times New Roman"/>
                <w:sz w:val="24"/>
                <w:szCs w:val="24"/>
                <w:lang w:val="ru-RU" w:eastAsia="ru-RU"/>
              </w:rPr>
              <w:t xml:space="preserve"> Купала</w:t>
            </w:r>
          </w:p>
          <w:p w14:paraId="6EF294A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3E71CF" w14:textId="38D2DA2F"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95071B" w:rsidRPr="00E15173">
              <w:rPr>
                <w:rFonts w:ascii="Times New Roman" w:eastAsia="Times New Roman" w:hAnsi="Times New Roman" w:cs="Times New Roman"/>
                <w:sz w:val="24"/>
                <w:szCs w:val="24"/>
                <w:lang w:val="ru-RU" w:eastAsia="ru-RU"/>
              </w:rPr>
              <w:t>2500,00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5A0FE9F" w14:textId="08D96945"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Сувеніри</w:t>
            </w:r>
            <w:proofErr w:type="spellEnd"/>
            <w:r w:rsidRPr="00E15173">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організація</w:t>
            </w:r>
            <w:proofErr w:type="spellEnd"/>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перевезень</w:t>
            </w:r>
            <w:proofErr w:type="spellEnd"/>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аніматори</w:t>
            </w:r>
            <w:proofErr w:type="spellEnd"/>
          </w:p>
        </w:tc>
      </w:tr>
      <w:tr w:rsidR="0095071B" w:rsidRPr="00E15173" w14:paraId="42542EA8" w14:textId="77777777" w:rsidTr="00E15173">
        <w:trPr>
          <w:trHeight w:val="148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120B77C" w14:textId="7CD34F7A"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072B58">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6</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F2BC3F8"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D09FC94"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2B85E4"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BC6AA5"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70295B52" w14:textId="77777777" w:rsidTr="00E15173">
        <w:trPr>
          <w:trHeight w:val="24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8EC065" w14:textId="1066DE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7</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977A29B"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Серпень</w:t>
            </w:r>
            <w:proofErr w:type="spellEnd"/>
          </w:p>
          <w:p w14:paraId="6DA5EBD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154DD7D"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молоді</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FC1C42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5000,00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78FBBED" w14:textId="2106491B"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квіти</w:t>
            </w:r>
            <w:proofErr w:type="spellEnd"/>
          </w:p>
        </w:tc>
      </w:tr>
      <w:tr w:rsidR="0095071B" w:rsidRPr="00E15173" w14:paraId="2B33642B" w14:textId="77777777" w:rsidTr="00E15173">
        <w:trPr>
          <w:trHeight w:val="75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DA14C06" w14:textId="71F4491B"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8</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EE9078"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E29230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Незалежності</w:t>
            </w:r>
            <w:proofErr w:type="spellEnd"/>
          </w:p>
          <w:p w14:paraId="3B31E92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04C9A7A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7326805" w14:textId="17A8232F"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95071B" w:rsidRPr="00E15173">
              <w:rPr>
                <w:rFonts w:ascii="Times New Roman" w:eastAsia="Times New Roman" w:hAnsi="Times New Roman" w:cs="Times New Roman"/>
                <w:sz w:val="24"/>
                <w:szCs w:val="24"/>
                <w:lang w:val="ru-RU" w:eastAsia="ru-RU"/>
              </w:rPr>
              <w:t>5000,00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CD6F4A"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5AA99899" w14:textId="77777777" w:rsidTr="00E15173">
        <w:trPr>
          <w:trHeight w:val="141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D9689E1" w14:textId="3E2F7A80"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9</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3468C9"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CA4BE29"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Зустріч</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із</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працівниками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поліції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щодо</w:t>
            </w:r>
            <w:proofErr w:type="spellEnd"/>
            <w:r w:rsidRPr="00E15173">
              <w:rPr>
                <w:rFonts w:ascii="Times New Roman" w:eastAsia="Times New Roman" w:hAnsi="Times New Roman" w:cs="Times New Roman"/>
                <w:sz w:val="24"/>
                <w:szCs w:val="24"/>
                <w:lang w:val="ru-RU" w:eastAsia="ru-RU"/>
              </w:rPr>
              <w:t xml:space="preserve"> прав та </w:t>
            </w:r>
            <w:proofErr w:type="spellStart"/>
            <w:r w:rsidRPr="00E15173">
              <w:rPr>
                <w:rFonts w:ascii="Times New Roman" w:eastAsia="Times New Roman" w:hAnsi="Times New Roman" w:cs="Times New Roman"/>
                <w:sz w:val="24"/>
                <w:szCs w:val="24"/>
                <w:lang w:val="ru-RU" w:eastAsia="ru-RU"/>
              </w:rPr>
              <w:t>обов’язків</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та правил </w:t>
            </w:r>
            <w:proofErr w:type="spellStart"/>
            <w:r w:rsidRPr="00E15173">
              <w:rPr>
                <w:rFonts w:ascii="Times New Roman" w:eastAsia="Times New Roman" w:hAnsi="Times New Roman" w:cs="Times New Roman"/>
                <w:sz w:val="24"/>
                <w:szCs w:val="24"/>
                <w:lang w:val="ru-RU" w:eastAsia="ru-RU"/>
              </w:rPr>
              <w:t>дорожнього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руху</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200E3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3CF818B"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4C9E5EFC" w14:textId="77777777" w:rsidTr="00E15173">
        <w:trPr>
          <w:trHeight w:val="91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4FFD06" w14:textId="51571541"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20</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2AAA80C"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FD982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lastRenderedPageBreak/>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C3923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3000,00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CD5E0F"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5B30B685" w14:textId="77777777" w:rsidTr="00E15173">
        <w:trPr>
          <w:trHeight w:val="66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2AEB4D9" w14:textId="0CFC5164"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w:t>
            </w:r>
          </w:p>
        </w:tc>
        <w:tc>
          <w:tcPr>
            <w:tcW w:w="1606"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35CD7BA"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Вересень</w:t>
            </w:r>
          </w:p>
          <w:p w14:paraId="0BCCCDD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B009D32" w14:textId="561446FB"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Акція</w:t>
            </w:r>
            <w:proofErr w:type="spellEnd"/>
            <w:r w:rsidRPr="00E15173">
              <w:rPr>
                <w:rFonts w:ascii="Times New Roman" w:eastAsia="Times New Roman" w:hAnsi="Times New Roman" w:cs="Times New Roman"/>
                <w:sz w:val="24"/>
                <w:szCs w:val="24"/>
                <w:lang w:val="ru-RU" w:eastAsia="ru-RU"/>
              </w:rPr>
              <w:t xml:space="preserve"> «</w:t>
            </w:r>
            <w:proofErr w:type="spellStart"/>
            <w:r w:rsidR="00F747FB">
              <w:rPr>
                <w:rFonts w:ascii="Times New Roman" w:eastAsia="Times New Roman" w:hAnsi="Times New Roman" w:cs="Times New Roman"/>
                <w:sz w:val="24"/>
                <w:szCs w:val="24"/>
                <w:lang w:val="ru-RU" w:eastAsia="ru-RU"/>
              </w:rPr>
              <w:t>Булінгу</w:t>
            </w:r>
            <w:proofErr w:type="spellEnd"/>
            <w:r w:rsidR="00F747FB">
              <w:rPr>
                <w:rFonts w:ascii="Times New Roman" w:eastAsia="Times New Roman" w:hAnsi="Times New Roman" w:cs="Times New Roman"/>
                <w:sz w:val="24"/>
                <w:szCs w:val="24"/>
                <w:lang w:val="ru-RU" w:eastAsia="ru-RU"/>
              </w:rPr>
              <w:t xml:space="preserve"> - </w:t>
            </w:r>
            <w:proofErr w:type="spellStart"/>
            <w:r w:rsidR="00F747FB">
              <w:rPr>
                <w:rFonts w:ascii="Times New Roman" w:eastAsia="Times New Roman" w:hAnsi="Times New Roman" w:cs="Times New Roman"/>
                <w:sz w:val="24"/>
                <w:szCs w:val="24"/>
                <w:lang w:val="ru-RU" w:eastAsia="ru-RU"/>
              </w:rPr>
              <w:t>ні</w:t>
            </w:r>
            <w:proofErr w:type="spellEnd"/>
            <w:r w:rsidR="00F747FB">
              <w:rPr>
                <w:rFonts w:ascii="Times New Roman" w:eastAsia="Times New Roman" w:hAnsi="Times New Roman" w:cs="Times New Roman"/>
                <w:sz w:val="24"/>
                <w:szCs w:val="24"/>
                <w:lang w:val="ru-RU" w:eastAsia="ru-RU"/>
              </w:rPr>
              <w:t>!</w:t>
            </w:r>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19B71E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6ED7CE" w14:textId="23C060D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Грамоти</w:t>
            </w:r>
            <w:proofErr w:type="spellEnd"/>
            <w:r w:rsidRPr="00E15173">
              <w:rPr>
                <w:rFonts w:ascii="Times New Roman" w:eastAsia="Times New Roman" w:hAnsi="Times New Roman" w:cs="Times New Roman"/>
                <w:sz w:val="24"/>
                <w:szCs w:val="24"/>
                <w:lang w:val="ru-RU" w:eastAsia="ru-RU"/>
              </w:rPr>
              <w:t>,</w:t>
            </w:r>
            <w:r w:rsidR="005C773B">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канцтовари</w:t>
            </w:r>
            <w:proofErr w:type="spellEnd"/>
          </w:p>
          <w:p w14:paraId="7E59EEF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w:t>
            </w:r>
          </w:p>
        </w:tc>
      </w:tr>
      <w:tr w:rsidR="0095071B" w:rsidRPr="00E15173" w14:paraId="0A26887E" w14:textId="77777777" w:rsidTr="00E15173">
        <w:trPr>
          <w:trHeight w:val="39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6D6E8DA" w14:textId="7892E2B6"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3</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DAFD98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Жовтень</w:t>
            </w:r>
            <w:proofErr w:type="spellEnd"/>
          </w:p>
          <w:p w14:paraId="4E39AE7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15E8016D"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008B6A6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F7E711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Міні</w:t>
            </w:r>
            <w:proofErr w:type="spellEnd"/>
            <w:r w:rsidRPr="00E15173">
              <w:rPr>
                <w:rFonts w:ascii="Times New Roman" w:eastAsia="Times New Roman" w:hAnsi="Times New Roman" w:cs="Times New Roman"/>
                <w:sz w:val="24"/>
                <w:szCs w:val="24"/>
                <w:lang w:val="ru-RU" w:eastAsia="ru-RU"/>
              </w:rPr>
              <w:t xml:space="preserve">-фестиваль здорового способу </w:t>
            </w:r>
            <w:proofErr w:type="spellStart"/>
            <w:r w:rsidRPr="00E15173">
              <w:rPr>
                <w:rFonts w:ascii="Times New Roman" w:eastAsia="Times New Roman" w:hAnsi="Times New Roman" w:cs="Times New Roman"/>
                <w:sz w:val="24"/>
                <w:szCs w:val="24"/>
                <w:lang w:val="ru-RU" w:eastAsia="ru-RU"/>
              </w:rPr>
              <w:t>життя</w:t>
            </w:r>
            <w:proofErr w:type="spellEnd"/>
            <w:r w:rsidRPr="00E15173">
              <w:rPr>
                <w:rFonts w:ascii="Times New Roman" w:eastAsia="Times New Roman" w:hAnsi="Times New Roman" w:cs="Times New Roman"/>
                <w:sz w:val="24"/>
                <w:szCs w:val="24"/>
                <w:lang w:val="ru-RU" w:eastAsia="ru-RU"/>
              </w:rPr>
              <w:t xml:space="preserve"> «Будь молодим - живи активно“</w:t>
            </w:r>
          </w:p>
          <w:p w14:paraId="30C4B674"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5984959" w14:textId="682D76EF"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95071B" w:rsidRPr="00E15173">
              <w:rPr>
                <w:rFonts w:ascii="Times New Roman" w:eastAsia="Times New Roman" w:hAnsi="Times New Roman" w:cs="Times New Roman"/>
                <w:sz w:val="24"/>
                <w:szCs w:val="24"/>
                <w:lang w:val="ru-RU" w:eastAsia="ru-RU"/>
              </w:rPr>
              <w:t>500,00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E42A09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Декорації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цукерки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сувеніри</w:t>
            </w:r>
            <w:proofErr w:type="spellEnd"/>
          </w:p>
          <w:p w14:paraId="1D16AE3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r>
      <w:tr w:rsidR="0095071B" w:rsidRPr="00E15173" w14:paraId="45282480" w14:textId="77777777" w:rsidTr="00E15173">
        <w:trPr>
          <w:trHeight w:val="54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34EFDB4" w14:textId="2F2D875E"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4</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8679126"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8381F79" w14:textId="5481923F"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День </w:t>
            </w:r>
            <w:proofErr w:type="spellStart"/>
            <w:r>
              <w:rPr>
                <w:rFonts w:ascii="Times New Roman" w:eastAsia="Times New Roman" w:hAnsi="Times New Roman" w:cs="Times New Roman"/>
                <w:sz w:val="24"/>
                <w:szCs w:val="24"/>
                <w:lang w:val="ru-RU" w:eastAsia="ru-RU"/>
              </w:rPr>
              <w:t>Козацтва</w:t>
            </w:r>
            <w:proofErr w:type="spellEnd"/>
            <w:r>
              <w:rPr>
                <w:rFonts w:ascii="Times New Roman" w:eastAsia="Times New Roman" w:hAnsi="Times New Roman" w:cs="Times New Roman"/>
                <w:sz w:val="24"/>
                <w:szCs w:val="24"/>
                <w:lang w:val="ru-RU" w:eastAsia="ru-RU"/>
              </w:rPr>
              <w:t xml:space="preserve">, День </w:t>
            </w:r>
            <w:proofErr w:type="spellStart"/>
            <w:r>
              <w:rPr>
                <w:rFonts w:ascii="Times New Roman" w:eastAsia="Times New Roman" w:hAnsi="Times New Roman" w:cs="Times New Roman"/>
                <w:sz w:val="24"/>
                <w:szCs w:val="24"/>
                <w:lang w:val="ru-RU" w:eastAsia="ru-RU"/>
              </w:rPr>
              <w:t>Захисників</w:t>
            </w:r>
            <w:proofErr w:type="spellEnd"/>
            <w:r>
              <w:rPr>
                <w:rFonts w:ascii="Times New Roman" w:eastAsia="Times New Roman" w:hAnsi="Times New Roman" w:cs="Times New Roman"/>
                <w:sz w:val="24"/>
                <w:szCs w:val="24"/>
                <w:lang w:val="ru-RU" w:eastAsia="ru-RU"/>
              </w:rPr>
              <w:t xml:space="preserve"> та </w:t>
            </w:r>
            <w:proofErr w:type="spellStart"/>
            <w:r>
              <w:rPr>
                <w:rFonts w:ascii="Times New Roman" w:eastAsia="Times New Roman" w:hAnsi="Times New Roman" w:cs="Times New Roman"/>
                <w:sz w:val="24"/>
                <w:szCs w:val="24"/>
                <w:lang w:val="ru-RU" w:eastAsia="ru-RU"/>
              </w:rPr>
              <w:t>Захисниць</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України</w:t>
            </w:r>
            <w:proofErr w:type="spellEnd"/>
          </w:p>
          <w:p w14:paraId="6C1C260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EECF87A" w14:textId="14D18594"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0529FA"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0F092AAE" w14:textId="77777777" w:rsidTr="00E15173">
        <w:trPr>
          <w:trHeight w:val="2253"/>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00D23AF" w14:textId="4F9E1E99"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072B58">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5</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31EBA9B"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CE99178"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7E752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3000,00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961FBE5"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B14D22" w14:paraId="18FAC129" w14:textId="77777777" w:rsidTr="00E15173">
        <w:trPr>
          <w:trHeight w:val="25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DB7084F" w14:textId="663A1928"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6</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C6BA4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Листопад</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FE43DA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захисту</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дітей</w:t>
            </w:r>
            <w:proofErr w:type="spellEnd"/>
          </w:p>
          <w:p w14:paraId="521F35E5"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2636B6F" w14:textId="0A446E53"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11 </w:t>
            </w:r>
            <w:r w:rsidR="0095071B" w:rsidRPr="00E15173">
              <w:rPr>
                <w:rFonts w:ascii="Times New Roman" w:eastAsia="Times New Roman" w:hAnsi="Times New Roman" w:cs="Times New Roman"/>
                <w:sz w:val="24"/>
                <w:szCs w:val="24"/>
                <w:lang w:val="ru-RU" w:eastAsia="ru-RU"/>
              </w:rPr>
              <w:t>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B1D419E" w14:textId="7E8580E0"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цукерки</w:t>
            </w:r>
            <w:proofErr w:type="spellEnd"/>
            <w:r w:rsidRPr="00E15173">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аніматори</w:t>
            </w:r>
            <w:proofErr w:type="spellEnd"/>
          </w:p>
          <w:p w14:paraId="7C6AF807" w14:textId="77777777" w:rsidR="0095071B" w:rsidRPr="00E15173" w:rsidRDefault="0095071B" w:rsidP="00BF4334">
            <w:pPr>
              <w:rPr>
                <w:rFonts w:ascii="Times New Roman" w:eastAsia="Times New Roman" w:hAnsi="Times New Roman" w:cs="Times New Roman"/>
                <w:sz w:val="24"/>
                <w:szCs w:val="24"/>
                <w:lang w:val="ru-RU" w:eastAsia="ru-RU"/>
              </w:rPr>
            </w:pPr>
          </w:p>
          <w:p w14:paraId="2EBA1623" w14:textId="62AE1B78"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Декорації</w:t>
            </w:r>
            <w:proofErr w:type="spellEnd"/>
            <w:r w:rsidRPr="00E15173">
              <w:rPr>
                <w:rFonts w:ascii="Times New Roman" w:eastAsia="Times New Roman" w:hAnsi="Times New Roman" w:cs="Times New Roman"/>
                <w:sz w:val="24"/>
                <w:szCs w:val="24"/>
                <w:lang w:val="ru-RU" w:eastAsia="ru-RU"/>
              </w:rPr>
              <w:t>,</w:t>
            </w:r>
            <w:r w:rsidR="00B14D22">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подарунки</w:t>
            </w:r>
            <w:proofErr w:type="spellEnd"/>
          </w:p>
          <w:p w14:paraId="33EFFE47"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r>
      <w:tr w:rsidR="0095071B" w:rsidRPr="00E15173" w14:paraId="62283D6F" w14:textId="77777777" w:rsidTr="00E15173">
        <w:trPr>
          <w:trHeight w:val="55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6D113CA" w14:textId="0D526699"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7</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DF11AAC"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99471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«День села»</w:t>
            </w:r>
          </w:p>
          <w:p w14:paraId="044870D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A1E49F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6000,00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70767DC"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3C2928C1" w14:textId="77777777" w:rsidTr="00E15173">
        <w:trPr>
          <w:trHeight w:val="150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CC9B559" w14:textId="2739D4DD"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 </w:t>
            </w:r>
            <w:r w:rsidR="00072B58">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8</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3EF1FF"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D6953D"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127F137"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45DC3B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0B941E20" w14:textId="77777777" w:rsidTr="00E15173">
        <w:trPr>
          <w:trHeight w:val="51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20D4A95" w14:textId="738C56D1"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9</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2F3012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Грудень</w:t>
            </w:r>
            <w:proofErr w:type="spellEnd"/>
          </w:p>
          <w:p w14:paraId="5F7F485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108483E" w14:textId="45812C93"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Проведення</w:t>
            </w:r>
            <w:proofErr w:type="spellEnd"/>
            <w:r w:rsidRPr="00E15173">
              <w:rPr>
                <w:rFonts w:ascii="Times New Roman" w:eastAsia="Times New Roman" w:hAnsi="Times New Roman" w:cs="Times New Roman"/>
                <w:sz w:val="24"/>
                <w:szCs w:val="24"/>
                <w:lang w:val="ru-RU" w:eastAsia="ru-RU"/>
              </w:rPr>
              <w:t xml:space="preserve"> </w:t>
            </w:r>
            <w:proofErr w:type="spellStart"/>
            <w:r w:rsidR="00257DD3">
              <w:rPr>
                <w:rFonts w:ascii="Times New Roman" w:eastAsia="Times New Roman" w:hAnsi="Times New Roman" w:cs="Times New Roman"/>
                <w:sz w:val="24"/>
                <w:szCs w:val="24"/>
                <w:lang w:val="ru-RU" w:eastAsia="ru-RU"/>
              </w:rPr>
              <w:t>Новорічно-Різдвяного</w:t>
            </w:r>
            <w:proofErr w:type="spellEnd"/>
            <w:r w:rsidR="00257DD3">
              <w:rPr>
                <w:rFonts w:ascii="Times New Roman" w:eastAsia="Times New Roman" w:hAnsi="Times New Roman" w:cs="Times New Roman"/>
                <w:sz w:val="24"/>
                <w:szCs w:val="24"/>
                <w:lang w:val="ru-RU" w:eastAsia="ru-RU"/>
              </w:rPr>
              <w:t xml:space="preserve"> заходу</w:t>
            </w:r>
            <w:r w:rsidRPr="00E15173">
              <w:rPr>
                <w:rFonts w:ascii="Times New Roman" w:eastAsia="Times New Roman" w:hAnsi="Times New Roman" w:cs="Times New Roman"/>
                <w:sz w:val="24"/>
                <w:szCs w:val="24"/>
                <w:lang w:val="ru-RU" w:eastAsia="ru-RU"/>
              </w:rPr>
              <w:t xml:space="preserve"> 2026»</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C8434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3000,00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ECA8D1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proofErr w:type="gramStart"/>
            <w:r w:rsidRPr="00E15173">
              <w:rPr>
                <w:rFonts w:ascii="Times New Roman" w:eastAsia="Times New Roman" w:hAnsi="Times New Roman" w:cs="Times New Roman"/>
                <w:sz w:val="24"/>
                <w:szCs w:val="24"/>
                <w:lang w:val="ru-RU" w:eastAsia="ru-RU"/>
              </w:rPr>
              <w:t>Подарунки,цукерки</w:t>
            </w:r>
            <w:proofErr w:type="gramEnd"/>
            <w:r w:rsidRPr="00E15173">
              <w:rPr>
                <w:rFonts w:ascii="Times New Roman" w:eastAsia="Times New Roman" w:hAnsi="Times New Roman" w:cs="Times New Roman"/>
                <w:sz w:val="24"/>
                <w:szCs w:val="24"/>
                <w:lang w:val="ru-RU" w:eastAsia="ru-RU"/>
              </w:rPr>
              <w:t>,сувеніри</w:t>
            </w:r>
            <w:proofErr w:type="spellEnd"/>
          </w:p>
        </w:tc>
      </w:tr>
      <w:tr w:rsidR="0095071B" w:rsidRPr="00E15173" w14:paraId="7CDDA55F" w14:textId="77777777" w:rsidTr="00E15173">
        <w:trPr>
          <w:trHeight w:val="160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C5478E2" w14:textId="79BA6FF1"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30.</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FAE45F9"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BBF536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5F03AA4"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C066856"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54E88A53" w14:textId="77777777" w:rsidTr="00E15173">
        <w:trPr>
          <w:trHeight w:val="1605"/>
        </w:trPr>
        <w:tc>
          <w:tcPr>
            <w:tcW w:w="14167" w:type="dxa"/>
            <w:gridSpan w:val="5"/>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1E308F" w14:textId="77777777" w:rsidR="0095071B" w:rsidRPr="00E15173" w:rsidRDefault="0095071B" w:rsidP="00BF4334">
            <w:pPr>
              <w:jc w:val="cente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4739D250" w14:textId="58AD2439" w:rsidR="0095071B" w:rsidRPr="00E15173" w:rsidRDefault="0095071B" w:rsidP="00E15173">
            <w:pPr>
              <w:spacing w:line="240" w:lineRule="auto"/>
              <w:jc w:val="center"/>
              <w:rPr>
                <w:rFonts w:ascii="Times New Roman" w:hAnsi="Times New Roman" w:cs="Times New Roman"/>
                <w:sz w:val="24"/>
                <w:szCs w:val="24"/>
              </w:rPr>
            </w:pPr>
            <w:proofErr w:type="gramStart"/>
            <w:r w:rsidRPr="00E15173">
              <w:rPr>
                <w:rFonts w:ascii="Times New Roman" w:eastAsia="Times New Roman" w:hAnsi="Times New Roman" w:cs="Times New Roman"/>
                <w:b/>
                <w:bCs/>
                <w:sz w:val="24"/>
                <w:szCs w:val="24"/>
                <w:lang w:val="ru-RU" w:eastAsia="ru-RU"/>
              </w:rPr>
              <w:t>Заходи </w:t>
            </w:r>
            <w:r w:rsidRPr="00E15173">
              <w:rPr>
                <w:rFonts w:ascii="Times New Roman" w:eastAsia="Times New Roman" w:hAnsi="Times New Roman" w:cs="Times New Roman"/>
                <w:sz w:val="24"/>
                <w:szCs w:val="24"/>
                <w:lang w:val="ru-RU" w:eastAsia="ru-RU"/>
              </w:rPr>
              <w:t> </w:t>
            </w:r>
            <w:r w:rsidRPr="00E15173">
              <w:rPr>
                <w:rFonts w:ascii="Times New Roman" w:eastAsia="Times New Roman" w:hAnsi="Times New Roman" w:cs="Times New Roman"/>
                <w:b/>
                <w:bCs/>
                <w:sz w:val="24"/>
                <w:szCs w:val="24"/>
                <w:lang w:val="ru-RU" w:eastAsia="ru-RU"/>
              </w:rPr>
              <w:t>:</w:t>
            </w:r>
            <w:proofErr w:type="gramEnd"/>
            <w:r w:rsidRPr="00E15173">
              <w:rPr>
                <w:rFonts w:ascii="Times New Roman" w:eastAsia="Times New Roman" w:hAnsi="Times New Roman" w:cs="Times New Roman"/>
                <w:b/>
                <w:bCs/>
                <w:sz w:val="24"/>
                <w:szCs w:val="24"/>
                <w:lang w:val="ru-RU" w:eastAsia="ru-RU"/>
              </w:rPr>
              <w:t xml:space="preserve">            </w:t>
            </w:r>
            <w:r w:rsidR="00277B22">
              <w:rPr>
                <w:rFonts w:ascii="Times New Roman" w:eastAsia="Times New Roman" w:hAnsi="Times New Roman" w:cs="Times New Roman"/>
                <w:b/>
                <w:bCs/>
                <w:sz w:val="24"/>
                <w:szCs w:val="24"/>
                <w:lang w:val="ru-RU" w:eastAsia="ru-RU"/>
              </w:rPr>
              <w:t>8</w:t>
            </w:r>
            <w:r w:rsidR="00814AE2">
              <w:rPr>
                <w:rFonts w:ascii="Times New Roman" w:eastAsia="Times New Roman" w:hAnsi="Times New Roman" w:cs="Times New Roman"/>
                <w:b/>
                <w:bCs/>
                <w:sz w:val="24"/>
                <w:szCs w:val="24"/>
                <w:lang w:val="ru-RU" w:eastAsia="ru-RU"/>
              </w:rPr>
              <w:t>2</w:t>
            </w:r>
            <w:r w:rsidRPr="00E15173">
              <w:rPr>
                <w:rFonts w:ascii="Times New Roman" w:eastAsia="Times New Roman" w:hAnsi="Times New Roman" w:cs="Times New Roman"/>
                <w:b/>
                <w:bCs/>
                <w:sz w:val="24"/>
                <w:szCs w:val="24"/>
                <w:lang w:val="ru-RU" w:eastAsia="ru-RU"/>
              </w:rPr>
              <w:t xml:space="preserve"> </w:t>
            </w:r>
            <w:r w:rsidR="00814AE2">
              <w:rPr>
                <w:rFonts w:ascii="Times New Roman" w:eastAsia="Times New Roman" w:hAnsi="Times New Roman" w:cs="Times New Roman"/>
                <w:b/>
                <w:bCs/>
                <w:sz w:val="24"/>
                <w:szCs w:val="24"/>
                <w:lang w:val="ru-RU" w:eastAsia="ru-RU"/>
              </w:rPr>
              <w:t>0</w:t>
            </w:r>
            <w:r w:rsidRPr="00E15173">
              <w:rPr>
                <w:rFonts w:ascii="Times New Roman" w:eastAsia="Times New Roman" w:hAnsi="Times New Roman" w:cs="Times New Roman"/>
                <w:b/>
                <w:bCs/>
                <w:sz w:val="24"/>
                <w:szCs w:val="24"/>
                <w:lang w:val="ru-RU" w:eastAsia="ru-RU"/>
              </w:rPr>
              <w:t>00 ,00</w:t>
            </w:r>
          </w:p>
          <w:p w14:paraId="10462447" w14:textId="77777777" w:rsidR="0095071B" w:rsidRPr="00E15173" w:rsidRDefault="0095071B" w:rsidP="00E15173">
            <w:pPr>
              <w:spacing w:line="240" w:lineRule="auto"/>
              <w:jc w:val="center"/>
              <w:rPr>
                <w:rFonts w:ascii="Times New Roman" w:hAnsi="Times New Roman" w:cs="Times New Roman"/>
                <w:sz w:val="24"/>
                <w:szCs w:val="24"/>
              </w:rPr>
            </w:pPr>
            <w:proofErr w:type="spellStart"/>
            <w:r w:rsidRPr="00E15173">
              <w:rPr>
                <w:rFonts w:ascii="Times New Roman" w:eastAsia="Times New Roman" w:hAnsi="Times New Roman" w:cs="Times New Roman"/>
                <w:b/>
                <w:bCs/>
                <w:sz w:val="24"/>
                <w:szCs w:val="24"/>
                <w:lang w:val="ru-RU" w:eastAsia="ru-RU"/>
              </w:rPr>
              <w:t>Перевезення</w:t>
            </w:r>
            <w:proofErr w:type="spellEnd"/>
            <w:r w:rsidRPr="00E15173">
              <w:rPr>
                <w:rFonts w:ascii="Times New Roman" w:eastAsia="Times New Roman" w:hAnsi="Times New Roman" w:cs="Times New Roman"/>
                <w:sz w:val="24"/>
                <w:szCs w:val="24"/>
                <w:lang w:val="ru-RU" w:eastAsia="ru-RU"/>
              </w:rPr>
              <w:t> </w:t>
            </w:r>
            <w:proofErr w:type="gramStart"/>
            <w:r w:rsidRPr="00E15173">
              <w:rPr>
                <w:rFonts w:ascii="Times New Roman" w:eastAsia="Times New Roman" w:hAnsi="Times New Roman" w:cs="Times New Roman"/>
                <w:sz w:val="24"/>
                <w:szCs w:val="24"/>
                <w:lang w:val="ru-RU" w:eastAsia="ru-RU"/>
              </w:rPr>
              <w:t>  </w:t>
            </w:r>
            <w:r w:rsidRPr="00E15173">
              <w:rPr>
                <w:rFonts w:ascii="Times New Roman" w:eastAsia="Times New Roman" w:hAnsi="Times New Roman" w:cs="Times New Roman"/>
                <w:b/>
                <w:bCs/>
                <w:sz w:val="24"/>
                <w:szCs w:val="24"/>
                <w:lang w:val="ru-RU" w:eastAsia="ru-RU"/>
              </w:rPr>
              <w:t>:</w:t>
            </w:r>
            <w:proofErr w:type="gramEnd"/>
            <w:r w:rsidRPr="00E15173">
              <w:rPr>
                <w:rFonts w:ascii="Times New Roman" w:eastAsia="Times New Roman" w:hAnsi="Times New Roman" w:cs="Times New Roman"/>
                <w:sz w:val="24"/>
                <w:szCs w:val="24"/>
                <w:lang w:val="ru-RU" w:eastAsia="ru-RU"/>
              </w:rPr>
              <w:t>  </w:t>
            </w:r>
            <w:r w:rsidRPr="00E15173">
              <w:rPr>
                <w:rFonts w:ascii="Times New Roman" w:eastAsia="Times New Roman" w:hAnsi="Times New Roman" w:cs="Times New Roman"/>
                <w:b/>
                <w:bCs/>
                <w:sz w:val="24"/>
                <w:szCs w:val="24"/>
                <w:lang w:val="ru-RU" w:eastAsia="ru-RU"/>
              </w:rPr>
              <w:t>18 000,00</w:t>
            </w:r>
          </w:p>
          <w:p w14:paraId="6DEA69C5" w14:textId="7AFE6BBB" w:rsidR="0095071B" w:rsidRPr="00E15173" w:rsidRDefault="0095071B" w:rsidP="00E15173">
            <w:pPr>
              <w:spacing w:line="240" w:lineRule="auto"/>
              <w:rPr>
                <w:rFonts w:ascii="Times New Roman" w:hAnsi="Times New Roman" w:cs="Times New Roman"/>
                <w:sz w:val="24"/>
                <w:szCs w:val="24"/>
              </w:rPr>
            </w:pPr>
            <w:r w:rsidRPr="00E15173">
              <w:rPr>
                <w:rFonts w:ascii="Times New Roman" w:eastAsia="Times New Roman" w:hAnsi="Times New Roman" w:cs="Times New Roman"/>
                <w:b/>
                <w:bCs/>
                <w:sz w:val="24"/>
                <w:szCs w:val="24"/>
                <w:lang w:val="ru-RU" w:eastAsia="ru-RU"/>
              </w:rPr>
              <w:t>                                                                            </w:t>
            </w:r>
            <w:r w:rsidR="00E15173" w:rsidRPr="00E15173">
              <w:rPr>
                <w:rFonts w:ascii="Times New Roman" w:eastAsia="Times New Roman" w:hAnsi="Times New Roman" w:cs="Times New Roman"/>
                <w:b/>
                <w:bCs/>
                <w:sz w:val="24"/>
                <w:szCs w:val="24"/>
                <w:lang w:val="ru-RU" w:eastAsia="ru-RU"/>
              </w:rPr>
              <w:t xml:space="preserve">                   </w:t>
            </w:r>
            <w:proofErr w:type="spellStart"/>
            <w:proofErr w:type="gramStart"/>
            <w:r w:rsidRPr="00E15173">
              <w:rPr>
                <w:rFonts w:ascii="Times New Roman" w:eastAsia="Times New Roman" w:hAnsi="Times New Roman" w:cs="Times New Roman"/>
                <w:b/>
                <w:bCs/>
                <w:sz w:val="24"/>
                <w:szCs w:val="24"/>
                <w:lang w:val="ru-RU" w:eastAsia="ru-RU"/>
              </w:rPr>
              <w:t>Всього</w:t>
            </w:r>
            <w:proofErr w:type="spellEnd"/>
            <w:r w:rsidRPr="00E15173">
              <w:rPr>
                <w:rFonts w:ascii="Times New Roman" w:eastAsia="Times New Roman" w:hAnsi="Times New Roman" w:cs="Times New Roman"/>
                <w:b/>
                <w:bCs/>
                <w:sz w:val="24"/>
                <w:szCs w:val="24"/>
                <w:lang w:val="ru-RU" w:eastAsia="ru-RU"/>
              </w:rPr>
              <w:t>:   </w:t>
            </w:r>
            <w:proofErr w:type="gramEnd"/>
            <w:r w:rsidRPr="00E15173">
              <w:rPr>
                <w:rFonts w:ascii="Times New Roman" w:eastAsia="Times New Roman" w:hAnsi="Times New Roman" w:cs="Times New Roman"/>
                <w:b/>
                <w:bCs/>
                <w:sz w:val="24"/>
                <w:szCs w:val="24"/>
                <w:lang w:val="ru-RU" w:eastAsia="ru-RU"/>
              </w:rPr>
              <w:t>             </w:t>
            </w:r>
            <w:r w:rsidR="00814AE2">
              <w:rPr>
                <w:rFonts w:ascii="Times New Roman" w:eastAsia="Times New Roman" w:hAnsi="Times New Roman" w:cs="Times New Roman"/>
                <w:b/>
                <w:bCs/>
                <w:sz w:val="24"/>
                <w:szCs w:val="24"/>
                <w:lang w:val="ru-RU" w:eastAsia="ru-RU"/>
              </w:rPr>
              <w:t>10</w:t>
            </w:r>
            <w:r w:rsidR="006E20B5">
              <w:rPr>
                <w:rFonts w:ascii="Times New Roman" w:eastAsia="Times New Roman" w:hAnsi="Times New Roman" w:cs="Times New Roman"/>
                <w:b/>
                <w:bCs/>
                <w:sz w:val="24"/>
                <w:szCs w:val="24"/>
                <w:lang w:val="ru-RU" w:eastAsia="ru-RU"/>
              </w:rPr>
              <w:t>0</w:t>
            </w:r>
            <w:r w:rsidRPr="00E15173">
              <w:rPr>
                <w:rFonts w:ascii="Times New Roman" w:eastAsia="Times New Roman" w:hAnsi="Times New Roman" w:cs="Times New Roman"/>
                <w:b/>
                <w:bCs/>
                <w:sz w:val="24"/>
                <w:szCs w:val="24"/>
                <w:lang w:val="ru-RU" w:eastAsia="ru-RU"/>
              </w:rPr>
              <w:t> </w:t>
            </w:r>
            <w:r w:rsidR="00814AE2">
              <w:rPr>
                <w:rFonts w:ascii="Times New Roman" w:eastAsia="Times New Roman" w:hAnsi="Times New Roman" w:cs="Times New Roman"/>
                <w:b/>
                <w:bCs/>
                <w:sz w:val="24"/>
                <w:szCs w:val="24"/>
                <w:lang w:val="ru-RU" w:eastAsia="ru-RU"/>
              </w:rPr>
              <w:t>0</w:t>
            </w:r>
            <w:r w:rsidRPr="00E15173">
              <w:rPr>
                <w:rFonts w:ascii="Times New Roman" w:eastAsia="Times New Roman" w:hAnsi="Times New Roman" w:cs="Times New Roman"/>
                <w:b/>
                <w:bCs/>
                <w:sz w:val="24"/>
                <w:szCs w:val="24"/>
                <w:lang w:val="ru-RU" w:eastAsia="ru-RU"/>
              </w:rPr>
              <w:t>00,00</w:t>
            </w:r>
          </w:p>
        </w:tc>
      </w:tr>
    </w:tbl>
    <w:p w14:paraId="780F7162" w14:textId="77777777" w:rsidR="0095071B" w:rsidRPr="00E15173" w:rsidRDefault="0095071B" w:rsidP="0095071B">
      <w:pPr>
        <w:pStyle w:val="Standard"/>
        <w:rPr>
          <w:rFonts w:cs="Times New Roman"/>
        </w:rPr>
      </w:pPr>
    </w:p>
    <w:p w14:paraId="49F72188" w14:textId="77777777" w:rsidR="00E15173" w:rsidRPr="00E15173" w:rsidRDefault="00E15173" w:rsidP="00E15173">
      <w:pPr>
        <w:shd w:val="clear" w:color="auto" w:fill="FFFFFF"/>
        <w:spacing w:after="225"/>
        <w:rPr>
          <w:rFonts w:ascii="Times New Roman" w:eastAsia="Times New Roman" w:hAnsi="Times New Roman" w:cs="Times New Roman"/>
          <w:b/>
          <w:bCs/>
          <w:color w:val="1D1D1B"/>
          <w:sz w:val="24"/>
          <w:szCs w:val="24"/>
          <w:lang w:val="ru-RU" w:eastAsia="ru-RU"/>
        </w:rPr>
      </w:pPr>
    </w:p>
    <w:p w14:paraId="0B19D182" w14:textId="77777777" w:rsidR="00E15173" w:rsidRPr="00E15173" w:rsidRDefault="00E15173" w:rsidP="00E15173">
      <w:pPr>
        <w:shd w:val="clear" w:color="auto" w:fill="FFFFFF"/>
        <w:spacing w:after="225"/>
        <w:rPr>
          <w:rFonts w:ascii="Times New Roman" w:eastAsia="Times New Roman" w:hAnsi="Times New Roman" w:cs="Times New Roman"/>
          <w:b/>
          <w:bCs/>
          <w:color w:val="1D1D1B"/>
          <w:sz w:val="28"/>
          <w:szCs w:val="28"/>
          <w:lang w:val="ru-RU" w:eastAsia="ru-RU"/>
        </w:rPr>
      </w:pPr>
    </w:p>
    <w:p w14:paraId="65F27852" w14:textId="28CE3D7E" w:rsidR="00E15173" w:rsidRPr="00E15173" w:rsidRDefault="00E15173" w:rsidP="00E15173">
      <w:pPr>
        <w:shd w:val="clear" w:color="auto" w:fill="FFFFFF"/>
        <w:spacing w:after="225"/>
        <w:rPr>
          <w:rFonts w:ascii="Times New Roman" w:hAnsi="Times New Roman" w:cs="Times New Roman"/>
          <w:sz w:val="28"/>
          <w:szCs w:val="28"/>
          <w:lang w:val="ru-RU"/>
        </w:rPr>
      </w:pPr>
      <w:proofErr w:type="spellStart"/>
      <w:r w:rsidRPr="00E15173">
        <w:rPr>
          <w:rFonts w:ascii="Times New Roman" w:eastAsia="Times New Roman" w:hAnsi="Times New Roman" w:cs="Times New Roman"/>
          <w:b/>
          <w:bCs/>
          <w:color w:val="1D1D1B"/>
          <w:sz w:val="28"/>
          <w:szCs w:val="28"/>
          <w:lang w:val="ru-RU" w:eastAsia="ru-RU"/>
        </w:rPr>
        <w:t>Секретар</w:t>
      </w:r>
      <w:proofErr w:type="spellEnd"/>
      <w:r w:rsidRPr="00E15173">
        <w:rPr>
          <w:rFonts w:ascii="Times New Roman" w:eastAsia="Times New Roman" w:hAnsi="Times New Roman" w:cs="Times New Roman"/>
          <w:b/>
          <w:bCs/>
          <w:color w:val="1D1D1B"/>
          <w:sz w:val="28"/>
          <w:szCs w:val="28"/>
          <w:lang w:val="ru-RU" w:eastAsia="ru-RU"/>
        </w:rPr>
        <w:t xml:space="preserve"> </w:t>
      </w:r>
      <w:proofErr w:type="spellStart"/>
      <w:r w:rsidRPr="00E15173">
        <w:rPr>
          <w:rFonts w:ascii="Times New Roman" w:eastAsia="Times New Roman" w:hAnsi="Times New Roman" w:cs="Times New Roman"/>
          <w:b/>
          <w:bCs/>
          <w:color w:val="1D1D1B"/>
          <w:sz w:val="28"/>
          <w:szCs w:val="28"/>
          <w:lang w:val="ru-RU" w:eastAsia="ru-RU"/>
        </w:rPr>
        <w:t>селищної</w:t>
      </w:r>
      <w:proofErr w:type="spellEnd"/>
      <w:r w:rsidRPr="00E15173">
        <w:rPr>
          <w:rFonts w:ascii="Times New Roman" w:eastAsia="Times New Roman" w:hAnsi="Times New Roman" w:cs="Times New Roman"/>
          <w:b/>
          <w:bCs/>
          <w:color w:val="1D1D1B"/>
          <w:sz w:val="28"/>
          <w:szCs w:val="28"/>
          <w:lang w:val="ru-RU" w:eastAsia="ru-RU"/>
        </w:rPr>
        <w:t xml:space="preserve"> ради                                                                                                                           Людмила ІВАНОВА</w:t>
      </w:r>
    </w:p>
    <w:p w14:paraId="07DA8C9F" w14:textId="2878A2AD" w:rsidR="009822A4" w:rsidRPr="00E15173" w:rsidRDefault="009822A4" w:rsidP="00615F56">
      <w:pPr>
        <w:shd w:val="clear" w:color="auto" w:fill="FFFFFF"/>
        <w:spacing w:before="225" w:after="225" w:line="240" w:lineRule="auto"/>
        <w:ind w:left="284"/>
        <w:rPr>
          <w:rFonts w:ascii="Times New Roman" w:eastAsia="Times New Roman" w:hAnsi="Times New Roman" w:cs="Times New Roman"/>
          <w:color w:val="1D1D1B"/>
          <w:sz w:val="24"/>
          <w:szCs w:val="24"/>
          <w:lang w:val="ru-RU" w:eastAsia="ru-RU"/>
        </w:rPr>
      </w:pPr>
    </w:p>
    <w:sectPr w:rsidR="009822A4" w:rsidRPr="00E15173" w:rsidSect="00E15173">
      <w:pgSz w:w="15840" w:h="12240" w:orient="landscape"/>
      <w:pgMar w:top="1134" w:right="567" w:bottom="567" w:left="567" w:header="72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5C91F" w14:textId="77777777" w:rsidR="00DB57A6" w:rsidRDefault="00DB57A6">
      <w:pPr>
        <w:spacing w:line="240" w:lineRule="auto"/>
      </w:pPr>
      <w:r>
        <w:separator/>
      </w:r>
    </w:p>
  </w:endnote>
  <w:endnote w:type="continuationSeparator" w:id="0">
    <w:p w14:paraId="383F2261" w14:textId="77777777" w:rsidR="00DB57A6" w:rsidRDefault="00DB57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ProbaProRegular">
    <w:altName w:val="Cambria"/>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BDE3A" w14:textId="77777777" w:rsidR="00BF4334" w:rsidRDefault="00BF433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5D7F6" w14:textId="77777777" w:rsidR="00DB57A6" w:rsidRDefault="00DB57A6">
      <w:pPr>
        <w:spacing w:after="0"/>
      </w:pPr>
      <w:r>
        <w:separator/>
      </w:r>
    </w:p>
  </w:footnote>
  <w:footnote w:type="continuationSeparator" w:id="0">
    <w:p w14:paraId="157B44DB" w14:textId="77777777" w:rsidR="00DB57A6" w:rsidRDefault="00DB57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083AA" w14:textId="77777777" w:rsidR="00BF4334" w:rsidRDefault="00BF433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15:restartNumberingAfterBreak="0">
    <w:nsid w:val="1A835C10"/>
    <w:multiLevelType w:val="multilevel"/>
    <w:tmpl w:val="1A835C10"/>
    <w:lvl w:ilvl="0">
      <w:start w:val="1"/>
      <w:numFmt w:val="decimal"/>
      <w:lvlText w:val="%1."/>
      <w:lvlJc w:val="left"/>
      <w:pPr>
        <w:ind w:left="405" w:hanging="405"/>
      </w:pPr>
      <w:rPr>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204215F"/>
    <w:multiLevelType w:val="multilevel"/>
    <w:tmpl w:val="2204215F"/>
    <w:lvl w:ilvl="0">
      <w:start w:val="1"/>
      <w:numFmt w:val="bullet"/>
      <w:lvlText w:val=""/>
      <w:lvlJc w:val="left"/>
      <w:pPr>
        <w:tabs>
          <w:tab w:val="left" w:pos="5179"/>
        </w:tabs>
        <w:ind w:left="5179" w:hanging="360"/>
      </w:pPr>
      <w:rPr>
        <w:rFonts w:ascii="Symbol" w:hAnsi="Symbol" w:hint="default"/>
        <w:sz w:val="20"/>
      </w:rPr>
    </w:lvl>
    <w:lvl w:ilvl="1">
      <w:start w:val="1"/>
      <w:numFmt w:val="bullet"/>
      <w:lvlText w:val="o"/>
      <w:lvlJc w:val="left"/>
      <w:pPr>
        <w:tabs>
          <w:tab w:val="left" w:pos="5899"/>
        </w:tabs>
        <w:ind w:left="5899" w:hanging="360"/>
      </w:pPr>
      <w:rPr>
        <w:rFonts w:ascii="Courier New" w:hAnsi="Courier New" w:hint="default"/>
        <w:sz w:val="20"/>
      </w:rPr>
    </w:lvl>
    <w:lvl w:ilvl="2">
      <w:start w:val="1"/>
      <w:numFmt w:val="bullet"/>
      <w:lvlText w:val=""/>
      <w:lvlJc w:val="left"/>
      <w:pPr>
        <w:tabs>
          <w:tab w:val="left" w:pos="6619"/>
        </w:tabs>
        <w:ind w:left="6619" w:hanging="360"/>
      </w:pPr>
      <w:rPr>
        <w:rFonts w:ascii="Wingdings" w:hAnsi="Wingdings" w:hint="default"/>
        <w:sz w:val="20"/>
      </w:rPr>
    </w:lvl>
    <w:lvl w:ilvl="3">
      <w:start w:val="1"/>
      <w:numFmt w:val="bullet"/>
      <w:lvlText w:val=""/>
      <w:lvlJc w:val="left"/>
      <w:pPr>
        <w:tabs>
          <w:tab w:val="left" w:pos="7339"/>
        </w:tabs>
        <w:ind w:left="7339" w:hanging="360"/>
      </w:pPr>
      <w:rPr>
        <w:rFonts w:ascii="Wingdings" w:hAnsi="Wingdings" w:hint="default"/>
        <w:sz w:val="20"/>
      </w:rPr>
    </w:lvl>
    <w:lvl w:ilvl="4">
      <w:start w:val="1"/>
      <w:numFmt w:val="bullet"/>
      <w:lvlText w:val=""/>
      <w:lvlJc w:val="left"/>
      <w:pPr>
        <w:tabs>
          <w:tab w:val="left" w:pos="8059"/>
        </w:tabs>
        <w:ind w:left="8059" w:hanging="360"/>
      </w:pPr>
      <w:rPr>
        <w:rFonts w:ascii="Wingdings" w:hAnsi="Wingdings" w:hint="default"/>
        <w:sz w:val="20"/>
      </w:rPr>
    </w:lvl>
    <w:lvl w:ilvl="5">
      <w:start w:val="1"/>
      <w:numFmt w:val="bullet"/>
      <w:lvlText w:val=""/>
      <w:lvlJc w:val="left"/>
      <w:pPr>
        <w:tabs>
          <w:tab w:val="left" w:pos="8779"/>
        </w:tabs>
        <w:ind w:left="8779" w:hanging="360"/>
      </w:pPr>
      <w:rPr>
        <w:rFonts w:ascii="Wingdings" w:hAnsi="Wingdings" w:hint="default"/>
        <w:sz w:val="20"/>
      </w:rPr>
    </w:lvl>
    <w:lvl w:ilvl="6">
      <w:start w:val="1"/>
      <w:numFmt w:val="bullet"/>
      <w:lvlText w:val=""/>
      <w:lvlJc w:val="left"/>
      <w:pPr>
        <w:tabs>
          <w:tab w:val="left" w:pos="9499"/>
        </w:tabs>
        <w:ind w:left="9499" w:hanging="360"/>
      </w:pPr>
      <w:rPr>
        <w:rFonts w:ascii="Wingdings" w:hAnsi="Wingdings" w:hint="default"/>
        <w:sz w:val="20"/>
      </w:rPr>
    </w:lvl>
    <w:lvl w:ilvl="7">
      <w:start w:val="1"/>
      <w:numFmt w:val="bullet"/>
      <w:lvlText w:val=""/>
      <w:lvlJc w:val="left"/>
      <w:pPr>
        <w:tabs>
          <w:tab w:val="left" w:pos="10219"/>
        </w:tabs>
        <w:ind w:left="10219" w:hanging="360"/>
      </w:pPr>
      <w:rPr>
        <w:rFonts w:ascii="Wingdings" w:hAnsi="Wingdings" w:hint="default"/>
        <w:sz w:val="20"/>
      </w:rPr>
    </w:lvl>
    <w:lvl w:ilvl="8">
      <w:start w:val="1"/>
      <w:numFmt w:val="bullet"/>
      <w:lvlText w:val=""/>
      <w:lvlJc w:val="left"/>
      <w:pPr>
        <w:tabs>
          <w:tab w:val="left" w:pos="10939"/>
        </w:tabs>
        <w:ind w:left="10939"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6D9E"/>
    <w:rsid w:val="000263B4"/>
    <w:rsid w:val="00034616"/>
    <w:rsid w:val="0006063C"/>
    <w:rsid w:val="00072B58"/>
    <w:rsid w:val="0008324D"/>
    <w:rsid w:val="00090965"/>
    <w:rsid w:val="000F2CD1"/>
    <w:rsid w:val="0015074B"/>
    <w:rsid w:val="00160CB2"/>
    <w:rsid w:val="00165B77"/>
    <w:rsid w:val="00181F72"/>
    <w:rsid w:val="001A091C"/>
    <w:rsid w:val="00254548"/>
    <w:rsid w:val="00257DD3"/>
    <w:rsid w:val="00271413"/>
    <w:rsid w:val="00276B21"/>
    <w:rsid w:val="00277490"/>
    <w:rsid w:val="00277B22"/>
    <w:rsid w:val="00292386"/>
    <w:rsid w:val="0029639D"/>
    <w:rsid w:val="002A2761"/>
    <w:rsid w:val="002E6A43"/>
    <w:rsid w:val="002F184F"/>
    <w:rsid w:val="00326F90"/>
    <w:rsid w:val="00334138"/>
    <w:rsid w:val="003B731A"/>
    <w:rsid w:val="003E7031"/>
    <w:rsid w:val="003F4A86"/>
    <w:rsid w:val="004330A5"/>
    <w:rsid w:val="0059194C"/>
    <w:rsid w:val="005C773B"/>
    <w:rsid w:val="006000C3"/>
    <w:rsid w:val="00615F56"/>
    <w:rsid w:val="00660BD9"/>
    <w:rsid w:val="006E20B5"/>
    <w:rsid w:val="0075148A"/>
    <w:rsid w:val="007B198C"/>
    <w:rsid w:val="007B66C9"/>
    <w:rsid w:val="007C2D91"/>
    <w:rsid w:val="007C5ED6"/>
    <w:rsid w:val="007D1934"/>
    <w:rsid w:val="00814AE2"/>
    <w:rsid w:val="00862F12"/>
    <w:rsid w:val="008D43B6"/>
    <w:rsid w:val="008D6853"/>
    <w:rsid w:val="0095071B"/>
    <w:rsid w:val="009822A4"/>
    <w:rsid w:val="009C3D37"/>
    <w:rsid w:val="009D0C03"/>
    <w:rsid w:val="00A354CA"/>
    <w:rsid w:val="00A36014"/>
    <w:rsid w:val="00A41C68"/>
    <w:rsid w:val="00A46500"/>
    <w:rsid w:val="00A5579C"/>
    <w:rsid w:val="00A81C17"/>
    <w:rsid w:val="00AA1D8D"/>
    <w:rsid w:val="00AB435C"/>
    <w:rsid w:val="00B14D22"/>
    <w:rsid w:val="00B246A2"/>
    <w:rsid w:val="00B47730"/>
    <w:rsid w:val="00B76A5B"/>
    <w:rsid w:val="00BA53C4"/>
    <w:rsid w:val="00BC1AE9"/>
    <w:rsid w:val="00BD67D8"/>
    <w:rsid w:val="00BF4334"/>
    <w:rsid w:val="00C2794B"/>
    <w:rsid w:val="00C81EE3"/>
    <w:rsid w:val="00CA7E5F"/>
    <w:rsid w:val="00CB0664"/>
    <w:rsid w:val="00D17AF9"/>
    <w:rsid w:val="00D613EE"/>
    <w:rsid w:val="00D86C96"/>
    <w:rsid w:val="00DB57A6"/>
    <w:rsid w:val="00DC431B"/>
    <w:rsid w:val="00E07A32"/>
    <w:rsid w:val="00E15173"/>
    <w:rsid w:val="00EB021B"/>
    <w:rsid w:val="00ED13A6"/>
    <w:rsid w:val="00F05965"/>
    <w:rsid w:val="00F747FB"/>
    <w:rsid w:val="00FC693F"/>
    <w:rsid w:val="00FD07FC"/>
    <w:rsid w:val="06F6435D"/>
    <w:rsid w:val="0D334D79"/>
    <w:rsid w:val="7F1D1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BF59C"/>
  <w14:defaultImageDpi w14:val="300"/>
  <w15:docId w15:val="{A55B2C9F-35F0-42B2-83F5-0D261A57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qFormat="1"/>
    <w:lsdException w:name="Medium List 1 Accent 1" w:uiPriority="65" w:qFormat="1"/>
    <w:lsdException w:name="Revision" w:semiHidden="1" w:unhideWhenUsed="1"/>
    <w:lsdException w:name="List Paragraph"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qFormat="1"/>
    <w:lsdException w:name="Dark List Accent 1" w:uiPriority="70"/>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qFormat="1"/>
    <w:lsdException w:name="Colorful Shading Accent 5" w:uiPriority="71" w:qFormat="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pPr>
      <w:spacing w:after="200" w:line="276" w:lineRule="auto"/>
    </w:pPr>
    <w:rPr>
      <w:sz w:val="22"/>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pPr>
      <w:spacing w:after="120"/>
    </w:pPr>
  </w:style>
  <w:style w:type="paragraph" w:styleId="23">
    <w:name w:val="Body Text 2"/>
    <w:basedOn w:val="a1"/>
    <w:link w:val="24"/>
    <w:uiPriority w:val="99"/>
    <w:unhideWhenUsed/>
    <w:qFormat/>
    <w:pPr>
      <w:spacing w:after="120" w:line="480" w:lineRule="auto"/>
    </w:pPr>
  </w:style>
  <w:style w:type="paragraph" w:styleId="33">
    <w:name w:val="Body Text 3"/>
    <w:basedOn w:val="a1"/>
    <w:link w:val="34"/>
    <w:uiPriority w:val="99"/>
    <w:unhideWhenUsed/>
    <w:qFormat/>
    <w:pPr>
      <w:spacing w:after="120"/>
    </w:pPr>
    <w:rPr>
      <w:sz w:val="16"/>
      <w:szCs w:val="16"/>
    </w:r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qFormat/>
    <w:pPr>
      <w:tabs>
        <w:tab w:val="center" w:pos="4680"/>
        <w:tab w:val="right" w:pos="9360"/>
      </w:tabs>
      <w:spacing w:after="0" w:line="240" w:lineRule="auto"/>
    </w:pPr>
  </w:style>
  <w:style w:type="paragraph" w:styleId="ab">
    <w:name w:val="header"/>
    <w:basedOn w:val="a1"/>
    <w:link w:val="ac"/>
    <w:uiPriority w:val="99"/>
    <w:unhideWhenUsed/>
    <w:pPr>
      <w:tabs>
        <w:tab w:val="center" w:pos="4680"/>
        <w:tab w:val="right" w:pos="9360"/>
      </w:tabs>
      <w:spacing w:after="0" w:line="240" w:lineRule="auto"/>
    </w:pPr>
  </w:style>
  <w:style w:type="paragraph" w:styleId="ad">
    <w:name w:val="List"/>
    <w:basedOn w:val="a1"/>
    <w:uiPriority w:val="99"/>
    <w:unhideWhenUsed/>
    <w:qFormat/>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qFormat/>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qFormat/>
    <w:pPr>
      <w:numPr>
        <w:numId w:val="3"/>
      </w:numPr>
      <w:contextualSpacing/>
    </w:pPr>
  </w:style>
  <w:style w:type="paragraph" w:styleId="ae">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pPr>
      <w:numPr>
        <w:numId w:val="5"/>
      </w:numPr>
      <w:contextualSpacing/>
    </w:pPr>
  </w:style>
  <w:style w:type="paragraph" w:styleId="3">
    <w:name w:val="List Number 3"/>
    <w:basedOn w:val="a1"/>
    <w:uiPriority w:val="99"/>
    <w:unhideWhenUsed/>
    <w:pPr>
      <w:numPr>
        <w:numId w:val="6"/>
      </w:numPr>
      <w:contextualSpacing/>
    </w:pPr>
  </w:style>
  <w:style w:type="paragraph" w:styleId="af">
    <w:name w:val="macro"/>
    <w:link w:val="af0"/>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af1">
    <w:name w:val="Strong"/>
    <w:basedOn w:val="a2"/>
    <w:uiPriority w:val="22"/>
    <w:qFormat/>
    <w:rPr>
      <w:b/>
      <w:bCs/>
    </w:r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 w:val="24"/>
      <w:szCs w:val="24"/>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
    <w:name w:val="Верхний колонтитул Знак"/>
    <w:basedOn w:val="a2"/>
    <w:link w:val="ab"/>
    <w:uiPriority w:val="99"/>
  </w:style>
  <w:style w:type="character" w:customStyle="1" w:styleId="aa">
    <w:name w:val="Нижний колонтитул Знак"/>
    <w:basedOn w:val="a2"/>
    <w:link w:val="a9"/>
    <w:uiPriority w:val="99"/>
    <w:qFormat/>
  </w:style>
  <w:style w:type="paragraph" w:styleId="afe">
    <w:name w:val="No Spacing"/>
    <w:uiPriority w:val="1"/>
    <w:qFormat/>
    <w:rPr>
      <w:sz w:val="22"/>
      <w:szCs w:val="22"/>
      <w:lang w:val="en-US" w:eastAsia="en-US"/>
    </w:rPr>
  </w:style>
  <w:style w:type="character" w:customStyle="1" w:styleId="10">
    <w:name w:val="Заголовок 1 Знак"/>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character" w:customStyle="1" w:styleId="af6">
    <w:name w:val="Заголовок Знак"/>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3">
    <w:name w:val="Подзаголовок Знак"/>
    <w:basedOn w:val="a2"/>
    <w:link w:val="af2"/>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99"/>
    <w:qFormat/>
    <w:pPr>
      <w:ind w:left="720"/>
      <w:contextualSpacing/>
    </w:pPr>
  </w:style>
  <w:style w:type="character" w:customStyle="1" w:styleId="a6">
    <w:name w:val="Основной текст Знак"/>
    <w:basedOn w:val="a2"/>
    <w:link w:val="a5"/>
    <w:uiPriority w:val="99"/>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f0">
    <w:name w:val="Текст макроса Знак"/>
    <w:basedOn w:val="a2"/>
    <w:link w:val="af"/>
    <w:uiPriority w:val="99"/>
    <w:rPr>
      <w:rFonts w:ascii="Courier" w:hAnsi="Courier"/>
      <w:sz w:val="20"/>
      <w:szCs w:val="20"/>
    </w:rPr>
  </w:style>
  <w:style w:type="paragraph" w:styleId="2a">
    <w:name w:val="Quote"/>
    <w:basedOn w:val="a1"/>
    <w:next w:val="a1"/>
    <w:link w:val="2b"/>
    <w:uiPriority w:val="29"/>
    <w:qFormat/>
    <w:rPr>
      <w:i/>
      <w:iCs/>
      <w:color w:val="000000" w:themeColor="text1"/>
    </w:rPr>
  </w:style>
  <w:style w:type="character" w:customStyle="1" w:styleId="2b">
    <w:name w:val="Цитата 2 Знак"/>
    <w:basedOn w:val="a2"/>
    <w:link w:val="2a"/>
    <w:uiPriority w:val="29"/>
    <w:qFormat/>
    <w:rPr>
      <w:i/>
      <w:iCs/>
      <w:color w:val="000000" w:themeColor="text1"/>
    </w:rPr>
  </w:style>
  <w:style w:type="character" w:customStyle="1" w:styleId="40">
    <w:name w:val="Заголовок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customStyle="1" w:styleId="14">
    <w:name w:val="Слабке виокремлення1"/>
    <w:basedOn w:val="a2"/>
    <w:uiPriority w:val="19"/>
    <w:qFormat/>
    <w:rPr>
      <w:i/>
      <w:iCs/>
      <w:color w:val="7F7F7F" w:themeColor="text1" w:themeTint="80"/>
    </w:rPr>
  </w:style>
  <w:style w:type="character" w:customStyle="1" w:styleId="15">
    <w:name w:val="Сильне виокремлення1"/>
    <w:basedOn w:val="a2"/>
    <w:uiPriority w:val="21"/>
    <w:qFormat/>
    <w:rPr>
      <w:b/>
      <w:bCs/>
      <w:i/>
      <w:iCs/>
      <w:color w:val="4F81BD" w:themeColor="accent1"/>
    </w:rPr>
  </w:style>
  <w:style w:type="character" w:customStyle="1" w:styleId="16">
    <w:name w:val="Слабке посилання1"/>
    <w:basedOn w:val="a2"/>
    <w:uiPriority w:val="31"/>
    <w:qFormat/>
    <w:rPr>
      <w:smallCaps/>
      <w:color w:val="C0504D" w:themeColor="accent2"/>
      <w:u w:val="single"/>
    </w:rPr>
  </w:style>
  <w:style w:type="character" w:customStyle="1" w:styleId="17">
    <w:name w:val="Сильне посилання1"/>
    <w:basedOn w:val="a2"/>
    <w:uiPriority w:val="32"/>
    <w:qFormat/>
    <w:rPr>
      <w:b/>
      <w:bCs/>
      <w:smallCaps/>
      <w:color w:val="C0504D" w:themeColor="accent2"/>
      <w:spacing w:val="5"/>
      <w:u w:val="single"/>
    </w:rPr>
  </w:style>
  <w:style w:type="character" w:customStyle="1" w:styleId="18">
    <w:name w:val="Назва книги1"/>
    <w:basedOn w:val="a2"/>
    <w:uiPriority w:val="33"/>
    <w:qFormat/>
    <w:rPr>
      <w:b/>
      <w:bCs/>
      <w:smallCaps/>
      <w:spacing w:val="5"/>
    </w:rPr>
  </w:style>
  <w:style w:type="paragraph" w:customStyle="1" w:styleId="19">
    <w:name w:val="Заголовок змісту1"/>
    <w:basedOn w:val="1"/>
    <w:next w:val="a1"/>
    <w:uiPriority w:val="39"/>
    <w:semiHidden/>
    <w:unhideWhenUsed/>
    <w:qFormat/>
    <w:pPr>
      <w:outlineLvl w:val="9"/>
    </w:pPr>
  </w:style>
  <w:style w:type="paragraph" w:customStyle="1" w:styleId="1a">
    <w:name w:val="Без интервала1"/>
    <w:qFormat/>
    <w:rsid w:val="00B76A5B"/>
    <w:rPr>
      <w:rFonts w:ascii="Calibri" w:eastAsia="Times New Roman" w:hAnsi="Calibri" w:cs="Calibri"/>
      <w:sz w:val="22"/>
      <w:szCs w:val="22"/>
      <w:lang w:val="uk-UA" w:eastAsia="en-US"/>
    </w:rPr>
  </w:style>
  <w:style w:type="character" w:customStyle="1" w:styleId="rvts0">
    <w:name w:val="rvts0"/>
    <w:basedOn w:val="a2"/>
    <w:uiPriority w:val="99"/>
    <w:qFormat/>
    <w:rsid w:val="00B76A5B"/>
  </w:style>
  <w:style w:type="paragraph" w:customStyle="1" w:styleId="Standard">
    <w:name w:val="Standard"/>
    <w:rsid w:val="0095071B"/>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33E30-2FE3-4535-8C12-7FC696324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Pages>
  <Words>4044</Words>
  <Characters>23053</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Секретарь</cp:lastModifiedBy>
  <cp:revision>74</cp:revision>
  <dcterms:created xsi:type="dcterms:W3CDTF">2025-12-01T08:32:00Z</dcterms:created>
  <dcterms:modified xsi:type="dcterms:W3CDTF">2025-12-17T10:07:00Z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E230FEEA02D0493BBF942D546B4E561F_12</vt:lpwstr>
  </property>
</Properties>
</file>